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6E462" w14:textId="77777777" w:rsidR="00EA6371" w:rsidRDefault="00EA6371" w:rsidP="00817BB9">
      <w:bookmarkStart w:id="0" w:name="_Hlk196224807"/>
    </w:p>
    <w:p w14:paraId="04E45AA5" w14:textId="5AE41ADF" w:rsidR="006A165D" w:rsidRPr="006A165D" w:rsidRDefault="006A165D" w:rsidP="76A830A6">
      <w:pPr>
        <w:pStyle w:val="Norma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76A830A6">
        <w:rPr>
          <w:rFonts w:asciiTheme="minorHAnsi" w:hAnsiTheme="minorHAnsi"/>
          <w:sz w:val="22"/>
          <w:szCs w:val="22"/>
        </w:rPr>
        <w:t>Beste VAVO</w:t>
      </w:r>
      <w:r w:rsidR="0F58958A" w:rsidRPr="76A830A6">
        <w:rPr>
          <w:rFonts w:asciiTheme="minorHAnsi" w:hAnsiTheme="minorHAnsi"/>
          <w:sz w:val="22"/>
          <w:szCs w:val="22"/>
        </w:rPr>
        <w:t>-leerling</w:t>
      </w:r>
      <w:r w:rsidRPr="76A830A6">
        <w:rPr>
          <w:rFonts w:asciiTheme="minorHAnsi" w:hAnsiTheme="minorHAnsi"/>
          <w:sz w:val="22"/>
          <w:szCs w:val="22"/>
        </w:rPr>
        <w:t>,</w:t>
      </w:r>
    </w:p>
    <w:p w14:paraId="477621AA" w14:textId="77777777" w:rsidR="006A165D" w:rsidRPr="006A165D" w:rsidRDefault="006A165D" w:rsidP="006A165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6A165D">
        <w:rPr>
          <w:rStyle w:val="eop"/>
          <w:rFonts w:ascii="Calibri" w:hAnsi="Calibri" w:cs="Calibri"/>
          <w:sz w:val="22"/>
          <w:szCs w:val="22"/>
        </w:rPr>
        <w:t> </w:t>
      </w:r>
    </w:p>
    <w:p w14:paraId="19F659AA" w14:textId="78E020DA" w:rsidR="006A165D" w:rsidRPr="006A165D" w:rsidRDefault="006A165D" w:rsidP="76A830A6">
      <w:pPr>
        <w:pStyle w:val="Normaalweb"/>
        <w:spacing w:before="0" w:beforeAutospacing="0" w:after="0" w:afterAutospacing="0" w:line="259" w:lineRule="auto"/>
        <w:rPr>
          <w:rFonts w:asciiTheme="minorHAnsi" w:hAnsiTheme="minorHAnsi"/>
          <w:sz w:val="22"/>
          <w:szCs w:val="22"/>
        </w:rPr>
      </w:pPr>
      <w:r w:rsidRPr="76A830A6">
        <w:rPr>
          <w:rFonts w:asciiTheme="minorHAnsi" w:hAnsiTheme="minorHAnsi"/>
          <w:sz w:val="22"/>
          <w:szCs w:val="22"/>
        </w:rPr>
        <w:t>Welkom op de VAVO</w:t>
      </w:r>
      <w:r w:rsidR="7AC84BCE" w:rsidRPr="76A830A6">
        <w:rPr>
          <w:rFonts w:asciiTheme="minorHAnsi" w:hAnsiTheme="minorHAnsi"/>
          <w:sz w:val="22"/>
          <w:szCs w:val="22"/>
        </w:rPr>
        <w:t>!</w:t>
      </w:r>
      <w:r w:rsidRPr="76A830A6">
        <w:rPr>
          <w:rFonts w:asciiTheme="minorHAnsi" w:hAnsiTheme="minorHAnsi"/>
          <w:sz w:val="22"/>
          <w:szCs w:val="22"/>
        </w:rPr>
        <w:t xml:space="preserve"> In september starten </w:t>
      </w:r>
      <w:r w:rsidR="69DB1875" w:rsidRPr="76A830A6">
        <w:rPr>
          <w:rFonts w:asciiTheme="minorHAnsi" w:hAnsiTheme="minorHAnsi"/>
          <w:sz w:val="22"/>
          <w:szCs w:val="22"/>
        </w:rPr>
        <w:t xml:space="preserve">jouw </w:t>
      </w:r>
      <w:r w:rsidRPr="76A830A6">
        <w:rPr>
          <w:rFonts w:asciiTheme="minorHAnsi" w:hAnsiTheme="minorHAnsi"/>
          <w:sz w:val="22"/>
          <w:szCs w:val="22"/>
        </w:rPr>
        <w:t>lessen. Als het goed is heb je</w:t>
      </w:r>
      <w:r w:rsidR="00092F2A" w:rsidRPr="76A830A6">
        <w:rPr>
          <w:rFonts w:asciiTheme="minorHAnsi" w:hAnsiTheme="minorHAnsi"/>
          <w:sz w:val="22"/>
          <w:szCs w:val="22"/>
        </w:rPr>
        <w:t xml:space="preserve"> hierover informatie ontvangen</w:t>
      </w:r>
      <w:r w:rsidRPr="76A830A6">
        <w:rPr>
          <w:rFonts w:asciiTheme="minorHAnsi" w:hAnsiTheme="minorHAnsi"/>
          <w:sz w:val="22"/>
          <w:szCs w:val="22"/>
        </w:rPr>
        <w:t xml:space="preserve"> tijdens het intakegesprek</w:t>
      </w:r>
      <w:r w:rsidR="00A96FBD" w:rsidRPr="76A830A6">
        <w:rPr>
          <w:rFonts w:asciiTheme="minorHAnsi" w:hAnsiTheme="minorHAnsi"/>
          <w:sz w:val="22"/>
          <w:szCs w:val="22"/>
        </w:rPr>
        <w:t>.</w:t>
      </w:r>
      <w:r w:rsidRPr="76A830A6">
        <w:rPr>
          <w:rFonts w:asciiTheme="minorHAnsi" w:hAnsiTheme="minorHAnsi"/>
          <w:sz w:val="22"/>
          <w:szCs w:val="22"/>
        </w:rPr>
        <w:t xml:space="preserve"> </w:t>
      </w:r>
      <w:r w:rsidR="00A96FBD" w:rsidRPr="76A830A6">
        <w:rPr>
          <w:rFonts w:asciiTheme="minorHAnsi" w:hAnsiTheme="minorHAnsi"/>
          <w:sz w:val="22"/>
          <w:szCs w:val="22"/>
        </w:rPr>
        <w:t xml:space="preserve">In deze brief staat alle informatie nog eens op een rij. </w:t>
      </w:r>
    </w:p>
    <w:p w14:paraId="4491A67C" w14:textId="77777777" w:rsidR="00EA6371" w:rsidRDefault="00EA6371" w:rsidP="00EA637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79D54F8B" w14:textId="423223A6" w:rsidR="391CE32A" w:rsidRDefault="391CE32A" w:rsidP="6642D812">
      <w:pPr>
        <w:pStyle w:val="paragraph"/>
        <w:spacing w:before="0" w:beforeAutospacing="0" w:after="0" w:afterAutospacing="0" w:line="259" w:lineRule="auto"/>
      </w:pPr>
      <w:r w:rsidRPr="6642D812">
        <w:rPr>
          <w:rStyle w:val="eop"/>
          <w:rFonts w:ascii="Calibri" w:hAnsi="Calibri" w:cs="Calibri"/>
          <w:b/>
          <w:bCs/>
        </w:rPr>
        <w:t>Introductie</w:t>
      </w:r>
      <w:r w:rsidR="64CF50E2" w:rsidRPr="6642D812">
        <w:rPr>
          <w:rStyle w:val="eop"/>
          <w:rFonts w:ascii="Calibri" w:hAnsi="Calibri" w:cs="Calibri"/>
          <w:b/>
          <w:bCs/>
        </w:rPr>
        <w:t>programma</w:t>
      </w:r>
    </w:p>
    <w:p w14:paraId="50B81BD0" w14:textId="5B37DC99" w:rsidR="00951293" w:rsidRDefault="00951293" w:rsidP="76A830A6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76A830A6">
        <w:rPr>
          <w:rStyle w:val="normaltextrun"/>
          <w:rFonts w:ascii="Calibri" w:hAnsi="Calibri" w:cs="Calibri"/>
          <w:sz w:val="22"/>
          <w:szCs w:val="22"/>
        </w:rPr>
        <w:t>We starten de eerste schoolweek met een introductie. Hieronder staat wanneer je waar verwacht wordt én wat je hiervoor moet meenemen</w:t>
      </w:r>
      <w:r w:rsidR="45FEDB0B" w:rsidRPr="76A830A6">
        <w:rPr>
          <w:rStyle w:val="normaltextrun"/>
          <w:rFonts w:ascii="Calibri" w:hAnsi="Calibri" w:cs="Calibri"/>
          <w:sz w:val="22"/>
          <w:szCs w:val="22"/>
        </w:rPr>
        <w:t xml:space="preserve">: </w:t>
      </w:r>
    </w:p>
    <w:p w14:paraId="420FD1B4" w14:textId="77777777" w:rsidR="00951293" w:rsidRDefault="00951293" w:rsidP="0095129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3ECC9BE" w14:textId="5DCC0787" w:rsidR="00951293" w:rsidRPr="00951293" w:rsidRDefault="00951293" w:rsidP="00951293">
      <w:pPr>
        <w:rPr>
          <w:rStyle w:val="Zwaar"/>
          <w:rFonts w:ascii="Calibri" w:hAnsi="Calibri" w:cs="Calibri"/>
          <w:sz w:val="22"/>
          <w:szCs w:val="22"/>
        </w:rPr>
      </w:pPr>
      <w:r w:rsidRPr="00951293">
        <w:rPr>
          <w:rStyle w:val="Zwaar"/>
          <w:rFonts w:ascii="Calibri" w:hAnsi="Calibri" w:cs="Calibri"/>
          <w:sz w:val="22"/>
          <w:szCs w:val="22"/>
        </w:rPr>
        <w:t xml:space="preserve">Introductiedag op </w:t>
      </w:r>
      <w:r w:rsidR="00C450AF">
        <w:rPr>
          <w:rStyle w:val="Zwaar"/>
          <w:rFonts w:ascii="Calibri" w:hAnsi="Calibri" w:cs="Calibri"/>
          <w:sz w:val="22"/>
          <w:szCs w:val="22"/>
        </w:rPr>
        <w:t>31 augustus</w:t>
      </w:r>
    </w:p>
    <w:p w14:paraId="5E0478AE" w14:textId="33FCF55D" w:rsidR="00951293" w:rsidRPr="00951293" w:rsidRDefault="00951293" w:rsidP="00951293">
      <w:pPr>
        <w:pStyle w:val="Normaalweb"/>
        <w:numPr>
          <w:ilvl w:val="0"/>
          <w:numId w:val="7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951293">
        <w:rPr>
          <w:rFonts w:ascii="Calibri" w:hAnsi="Calibri" w:cs="Calibri"/>
          <w:sz w:val="22"/>
          <w:szCs w:val="22"/>
        </w:rPr>
        <w:t xml:space="preserve">Locatie Assen: Anne de Vriesstraat 70 </w:t>
      </w:r>
    </w:p>
    <w:p w14:paraId="677ABE5F" w14:textId="603E61CE" w:rsidR="00951293" w:rsidRPr="00951293" w:rsidRDefault="00951293" w:rsidP="00951293">
      <w:pPr>
        <w:pStyle w:val="Normaalweb"/>
        <w:numPr>
          <w:ilvl w:val="1"/>
          <w:numId w:val="7"/>
        </w:numPr>
        <w:rPr>
          <w:rFonts w:ascii="Calibri" w:hAnsi="Calibri" w:cs="Calibri"/>
          <w:color w:val="000000"/>
          <w:sz w:val="22"/>
          <w:szCs w:val="22"/>
        </w:rPr>
      </w:pPr>
      <w:r w:rsidRPr="00951293">
        <w:rPr>
          <w:rFonts w:ascii="Calibri" w:hAnsi="Calibri" w:cs="Calibri"/>
          <w:color w:val="000000"/>
          <w:sz w:val="22"/>
          <w:szCs w:val="22"/>
        </w:rPr>
        <w:t>1</w:t>
      </w:r>
      <w:r w:rsidR="00E71B94">
        <w:rPr>
          <w:rFonts w:ascii="Calibri" w:hAnsi="Calibri" w:cs="Calibri"/>
          <w:color w:val="000000"/>
          <w:sz w:val="22"/>
          <w:szCs w:val="22"/>
        </w:rPr>
        <w:t>0</w:t>
      </w:r>
      <w:r w:rsidRPr="00951293">
        <w:rPr>
          <w:rFonts w:ascii="Calibri" w:hAnsi="Calibri" w:cs="Calibri"/>
          <w:color w:val="000000"/>
          <w:sz w:val="22"/>
          <w:szCs w:val="22"/>
        </w:rPr>
        <w:t>.30 – 1</w:t>
      </w:r>
      <w:r w:rsidR="00E71B94">
        <w:rPr>
          <w:rFonts w:ascii="Calibri" w:hAnsi="Calibri" w:cs="Calibri"/>
          <w:color w:val="000000"/>
          <w:sz w:val="22"/>
          <w:szCs w:val="22"/>
        </w:rPr>
        <w:t>2</w:t>
      </w:r>
      <w:r w:rsidRPr="00951293">
        <w:rPr>
          <w:rFonts w:ascii="Calibri" w:hAnsi="Calibri" w:cs="Calibri"/>
          <w:color w:val="000000"/>
          <w:sz w:val="22"/>
          <w:szCs w:val="22"/>
        </w:rPr>
        <w:t>.30 uur</w:t>
      </w:r>
    </w:p>
    <w:p w14:paraId="6AE63D9E" w14:textId="4C875493" w:rsidR="00951293" w:rsidRPr="00951293" w:rsidRDefault="00951293" w:rsidP="00951293">
      <w:pPr>
        <w:pStyle w:val="Normaalweb"/>
        <w:numPr>
          <w:ilvl w:val="0"/>
          <w:numId w:val="7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951293">
        <w:rPr>
          <w:rFonts w:ascii="Calibri" w:hAnsi="Calibri" w:cs="Calibri"/>
          <w:sz w:val="22"/>
          <w:szCs w:val="22"/>
        </w:rPr>
        <w:t xml:space="preserve">Locatie Emmen: </w:t>
      </w:r>
      <w:r w:rsidR="008F2F6A">
        <w:rPr>
          <w:rFonts w:ascii="Calibri" w:hAnsi="Calibri" w:cs="Calibri"/>
          <w:sz w:val="22"/>
          <w:szCs w:val="22"/>
        </w:rPr>
        <w:t>Ubbekin</w:t>
      </w:r>
      <w:r w:rsidR="000316EE">
        <w:rPr>
          <w:rFonts w:ascii="Calibri" w:hAnsi="Calibri" w:cs="Calibri"/>
          <w:sz w:val="22"/>
          <w:szCs w:val="22"/>
        </w:rPr>
        <w:t>gecamp 1</w:t>
      </w:r>
    </w:p>
    <w:p w14:paraId="1DD6C0F3" w14:textId="7EE2BC92" w:rsidR="00951293" w:rsidRPr="00951293" w:rsidRDefault="000316EE" w:rsidP="00951293">
      <w:pPr>
        <w:pStyle w:val="Normaalweb"/>
        <w:numPr>
          <w:ilvl w:val="1"/>
          <w:numId w:val="7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10.30</w:t>
      </w:r>
      <w:r w:rsidR="00951293" w:rsidRPr="00951293">
        <w:rPr>
          <w:rFonts w:ascii="Calibri" w:hAnsi="Calibri" w:cs="Calibri"/>
          <w:color w:val="000000"/>
          <w:sz w:val="22"/>
          <w:szCs w:val="22"/>
        </w:rPr>
        <w:t xml:space="preserve"> – 1</w:t>
      </w:r>
      <w:r>
        <w:rPr>
          <w:rFonts w:ascii="Calibri" w:hAnsi="Calibri" w:cs="Calibri"/>
          <w:color w:val="000000"/>
          <w:sz w:val="22"/>
          <w:szCs w:val="22"/>
        </w:rPr>
        <w:t>2</w:t>
      </w:r>
      <w:r w:rsidR="00951293" w:rsidRPr="00951293">
        <w:rPr>
          <w:rFonts w:ascii="Calibri" w:hAnsi="Calibri" w:cs="Calibri"/>
          <w:color w:val="000000"/>
          <w:sz w:val="22"/>
          <w:szCs w:val="22"/>
        </w:rPr>
        <w:t>.</w:t>
      </w:r>
      <w:r>
        <w:rPr>
          <w:rFonts w:ascii="Calibri" w:hAnsi="Calibri" w:cs="Calibri"/>
          <w:color w:val="000000"/>
          <w:sz w:val="22"/>
          <w:szCs w:val="22"/>
        </w:rPr>
        <w:t>3</w:t>
      </w:r>
      <w:r w:rsidR="00951293" w:rsidRPr="00951293">
        <w:rPr>
          <w:rFonts w:ascii="Calibri" w:hAnsi="Calibri" w:cs="Calibri"/>
          <w:color w:val="000000"/>
          <w:sz w:val="22"/>
          <w:szCs w:val="22"/>
        </w:rPr>
        <w:t xml:space="preserve">0 uur </w:t>
      </w:r>
    </w:p>
    <w:p w14:paraId="0160F322" w14:textId="1C97910F" w:rsidR="00951293" w:rsidRPr="00951293" w:rsidRDefault="00951293" w:rsidP="00951293">
      <w:pPr>
        <w:pStyle w:val="Normaalweb"/>
        <w:numPr>
          <w:ilvl w:val="0"/>
          <w:numId w:val="7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951293">
        <w:rPr>
          <w:rFonts w:ascii="Calibri" w:hAnsi="Calibri" w:cs="Calibri"/>
          <w:sz w:val="22"/>
          <w:szCs w:val="22"/>
        </w:rPr>
        <w:t xml:space="preserve">Locatie Meppel: Werkhorst 56 (gebouw </w:t>
      </w:r>
      <w:r w:rsidR="00B25777">
        <w:rPr>
          <w:rFonts w:ascii="Calibri" w:hAnsi="Calibri" w:cs="Calibri"/>
          <w:sz w:val="22"/>
          <w:szCs w:val="22"/>
        </w:rPr>
        <w:t>mbo)</w:t>
      </w:r>
    </w:p>
    <w:p w14:paraId="7F5C05C9" w14:textId="5821A44B" w:rsidR="00951293" w:rsidRPr="00951293" w:rsidRDefault="00451BA3" w:rsidP="45063A39">
      <w:pPr>
        <w:pStyle w:val="Normaalweb"/>
        <w:numPr>
          <w:ilvl w:val="1"/>
          <w:numId w:val="7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45063A39">
        <w:rPr>
          <w:rFonts w:ascii="Calibri" w:hAnsi="Calibri" w:cs="Calibri"/>
          <w:sz w:val="22"/>
          <w:szCs w:val="22"/>
        </w:rPr>
        <w:t>10</w:t>
      </w:r>
      <w:r w:rsidR="00951293" w:rsidRPr="45063A39">
        <w:rPr>
          <w:rFonts w:ascii="Calibri" w:hAnsi="Calibri" w:cs="Calibri"/>
          <w:sz w:val="22"/>
          <w:szCs w:val="22"/>
        </w:rPr>
        <w:t>.30</w:t>
      </w:r>
      <w:r w:rsidRPr="45063A39">
        <w:rPr>
          <w:rFonts w:ascii="Calibri" w:hAnsi="Calibri" w:cs="Calibri"/>
          <w:sz w:val="22"/>
          <w:szCs w:val="22"/>
        </w:rPr>
        <w:t xml:space="preserve"> – 12.30 </w:t>
      </w:r>
      <w:r w:rsidR="00951293" w:rsidRPr="45063A39">
        <w:rPr>
          <w:rFonts w:ascii="Calibri" w:hAnsi="Calibri" w:cs="Calibri"/>
          <w:sz w:val="22"/>
          <w:szCs w:val="22"/>
        </w:rPr>
        <w:t>uur</w:t>
      </w:r>
    </w:p>
    <w:p w14:paraId="0856F732" w14:textId="638EB5A0" w:rsidR="00951293" w:rsidRPr="00951293" w:rsidRDefault="00951293" w:rsidP="00451BA3">
      <w:pPr>
        <w:pStyle w:val="Normaalweb"/>
        <w:spacing w:before="0" w:beforeAutospacing="0" w:after="0" w:afterAutospacing="0"/>
        <w:ind w:left="1440"/>
        <w:rPr>
          <w:rFonts w:ascii="Calibri" w:hAnsi="Calibri" w:cs="Calibri"/>
          <w:sz w:val="22"/>
          <w:szCs w:val="22"/>
        </w:rPr>
      </w:pPr>
    </w:p>
    <w:p w14:paraId="0B55EBE5" w14:textId="77777777" w:rsidR="00951293" w:rsidRPr="00951293" w:rsidRDefault="00951293" w:rsidP="00951293">
      <w:pPr>
        <w:pStyle w:val="Norma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1AFF2484" w14:textId="3930FBD6" w:rsidR="00EA6371" w:rsidRDefault="00EA6371" w:rsidP="00EA6371">
      <w:pPr>
        <w:rPr>
          <w:rStyle w:val="eop"/>
          <w:rFonts w:ascii="Calibri" w:hAnsi="Calibri" w:cs="Calibri"/>
          <w:sz w:val="22"/>
          <w:szCs w:val="22"/>
        </w:rPr>
      </w:pPr>
    </w:p>
    <w:p w14:paraId="015DBC13" w14:textId="45ED597C" w:rsidR="00EA6371" w:rsidRPr="00C1303C" w:rsidRDefault="00EA6371" w:rsidP="400E38F7">
      <w:pPr>
        <w:spacing w:line="259" w:lineRule="auto"/>
        <w:rPr>
          <w:rFonts w:ascii="Calibri" w:hAnsi="Calibri" w:cs="Calibri"/>
          <w:sz w:val="22"/>
          <w:szCs w:val="22"/>
        </w:rPr>
      </w:pPr>
      <w:r w:rsidRPr="400E38F7">
        <w:rPr>
          <w:rStyle w:val="normaltextrun"/>
          <w:rFonts w:ascii="Calibri" w:hAnsi="Calibri" w:cs="Calibri"/>
          <w:b/>
          <w:bCs/>
        </w:rPr>
        <w:t>A</w:t>
      </w:r>
      <w:r w:rsidR="7100958D" w:rsidRPr="400E38F7">
        <w:rPr>
          <w:rStyle w:val="normaltextrun"/>
          <w:rFonts w:ascii="Calibri" w:hAnsi="Calibri" w:cs="Calibri"/>
          <w:b/>
          <w:bCs/>
        </w:rPr>
        <w:t>lgemene informatie</w:t>
      </w:r>
    </w:p>
    <w:p w14:paraId="0EE7F153" w14:textId="2868CB9D" w:rsidR="008B31CE" w:rsidRPr="008B31CE" w:rsidRDefault="0EA9BAF1" w:rsidP="76A830A6">
      <w:pPr>
        <w:pStyle w:val="paragraph"/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76A830A6">
        <w:rPr>
          <w:rStyle w:val="normaltextrun"/>
          <w:rFonts w:ascii="Calibri" w:hAnsi="Calibri" w:cs="Calibri"/>
          <w:sz w:val="22"/>
          <w:szCs w:val="22"/>
        </w:rPr>
        <w:t>De inlog</w:t>
      </w:r>
      <w:r w:rsidR="25D7C958" w:rsidRPr="76A830A6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gegevens van je digitale account van DCTerra</w:t>
      </w:r>
      <w:r w:rsidR="12B2551F" w:rsidRPr="76A830A6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 (</w:t>
      </w:r>
      <w:r w:rsidR="25D7C958" w:rsidRPr="76A830A6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inclusief je DCTerra-mailadres</w:t>
      </w:r>
      <w:r w:rsidR="5AFF1042" w:rsidRPr="76A830A6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)</w:t>
      </w:r>
      <w:r w:rsidR="6B5A7D82" w:rsidRPr="76A830A6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="6B5A7D82" w:rsidRPr="76A830A6">
        <w:rPr>
          <w:rStyle w:val="normaltextrun"/>
          <w:rFonts w:ascii="Calibri" w:hAnsi="Calibri" w:cs="Calibri"/>
          <w:sz w:val="22"/>
          <w:szCs w:val="22"/>
        </w:rPr>
        <w:t>ontvang je op je privémailadres.</w:t>
      </w:r>
      <w:r w:rsidR="25D7C958" w:rsidRPr="76A830A6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 Wij communiceren in de toekomst altijd met je via </w:t>
      </w:r>
      <w:r w:rsidR="323EDCAB" w:rsidRPr="76A830A6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jouw DCTerra-</w:t>
      </w:r>
      <w:r w:rsidR="25D7C958" w:rsidRPr="76A830A6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mailadres. </w:t>
      </w:r>
      <w:r w:rsidR="25D7C958" w:rsidRPr="76A830A6">
        <w:t xml:space="preserve"> </w:t>
      </w:r>
    </w:p>
    <w:p w14:paraId="1F697B90" w14:textId="1A3945E6" w:rsidR="008B31CE" w:rsidRPr="008B31CE" w:rsidRDefault="008B31CE" w:rsidP="6642D812">
      <w:pPr>
        <w:pStyle w:val="paragraph"/>
        <w:ind w:left="720"/>
        <w:rPr>
          <w:rFonts w:ascii="Calibri" w:hAnsi="Calibri" w:cs="Calibri"/>
          <w:sz w:val="22"/>
          <w:szCs w:val="22"/>
        </w:rPr>
      </w:pPr>
      <w:r w:rsidRPr="6642D812">
        <w:rPr>
          <w:rFonts w:ascii="Calibri" w:hAnsi="Calibri" w:cs="Calibri"/>
          <w:sz w:val="22"/>
          <w:szCs w:val="22"/>
          <w:u w:val="single"/>
        </w:rPr>
        <w:t>Let op:</w:t>
      </w:r>
      <w:r w:rsidRPr="6642D812">
        <w:rPr>
          <w:rFonts w:ascii="Calibri" w:hAnsi="Calibri" w:cs="Calibri"/>
          <w:sz w:val="22"/>
          <w:szCs w:val="22"/>
        </w:rPr>
        <w:t xml:space="preserve"> jouw privémailadres is niet hetzelfde als het mailadres van jouw vorige school. Geef vóór de zomervakantie jouw privémailadres door als je dit nog niet hebt gedaan. Dit kun je d</w:t>
      </w:r>
      <w:r w:rsidR="00B43C7A" w:rsidRPr="6642D812">
        <w:rPr>
          <w:rFonts w:ascii="Calibri" w:hAnsi="Calibri" w:cs="Calibri"/>
          <w:sz w:val="22"/>
          <w:szCs w:val="22"/>
        </w:rPr>
        <w:t>oen</w:t>
      </w:r>
      <w:r w:rsidR="00B01E0B" w:rsidRPr="00B01E0B">
        <w:t xml:space="preserve"> </w:t>
      </w:r>
      <w:r w:rsidRPr="6642D812">
        <w:rPr>
          <w:rFonts w:ascii="Calibri" w:hAnsi="Calibri" w:cs="Calibri"/>
          <w:sz w:val="22"/>
          <w:szCs w:val="22"/>
        </w:rPr>
        <w:t>door contact op te nemen met de locatie waar je jouw opleiding gaat volgen, zie:</w:t>
      </w:r>
      <w:r w:rsidR="006A5A3A" w:rsidRPr="6642D812">
        <w:rPr>
          <w:rFonts w:ascii="Calibri" w:hAnsi="Calibri" w:cs="Calibri"/>
          <w:sz w:val="22"/>
          <w:szCs w:val="22"/>
        </w:rPr>
        <w:t xml:space="preserve"> </w:t>
      </w:r>
      <w:r w:rsidR="00B01E0B" w:rsidRPr="00B01E0B">
        <w:rPr>
          <w:rFonts w:ascii="Calibri" w:hAnsi="Calibri" w:cs="Calibri"/>
          <w:sz w:val="22"/>
          <w:szCs w:val="22"/>
        </w:rPr>
        <w:t>www.dcterra.nl/contact</w:t>
      </w:r>
    </w:p>
    <w:p w14:paraId="4A0DF7B5" w14:textId="6E19F84A" w:rsidR="2FC0220A" w:rsidRDefault="2FC0220A" w:rsidP="1947C745">
      <w:pPr>
        <w:pStyle w:val="paragraph"/>
        <w:numPr>
          <w:ilvl w:val="0"/>
          <w:numId w:val="8"/>
        </w:numPr>
        <w:rPr>
          <w:rStyle w:val="eop"/>
          <w:rFonts w:ascii="Calibri" w:hAnsi="Calibri" w:cs="Calibri"/>
          <w:sz w:val="22"/>
          <w:szCs w:val="22"/>
        </w:rPr>
      </w:pPr>
      <w:r w:rsidRPr="1947C745">
        <w:rPr>
          <w:rStyle w:val="eop"/>
          <w:rFonts w:ascii="Calibri" w:hAnsi="Calibri" w:cs="Calibri"/>
          <w:sz w:val="22"/>
          <w:szCs w:val="22"/>
        </w:rPr>
        <w:t xml:space="preserve">Boeken en licenties bestel je via </w:t>
      </w:r>
      <w:hyperlink r:id="rId11">
        <w:r w:rsidRPr="1947C745">
          <w:rPr>
            <w:rStyle w:val="Hyperlink"/>
            <w:rFonts w:ascii="Calibri" w:hAnsi="Calibri" w:cs="Calibri"/>
            <w:sz w:val="22"/>
            <w:szCs w:val="22"/>
          </w:rPr>
          <w:t>www.vandijk.nl</w:t>
        </w:r>
      </w:hyperlink>
      <w:r w:rsidRPr="1947C745">
        <w:rPr>
          <w:rStyle w:val="eop"/>
          <w:rFonts w:ascii="Calibri" w:hAnsi="Calibri" w:cs="Calibri"/>
          <w:sz w:val="22"/>
          <w:szCs w:val="22"/>
        </w:rPr>
        <w:t>. In bijlage 1 vind je hier meer informatie over.</w:t>
      </w:r>
    </w:p>
    <w:p w14:paraId="22DBC44A" w14:textId="15CA4B6C" w:rsidR="1947C745" w:rsidRDefault="1947C745" w:rsidP="1947C745">
      <w:pPr>
        <w:pStyle w:val="paragraph"/>
        <w:ind w:left="720"/>
        <w:rPr>
          <w:rFonts w:ascii="Calibri" w:hAnsi="Calibri" w:cs="Calibri"/>
          <w:i/>
          <w:iCs/>
          <w:sz w:val="22"/>
          <w:szCs w:val="22"/>
        </w:rPr>
      </w:pPr>
    </w:p>
    <w:p w14:paraId="14F4FBCE" w14:textId="0E01DBD5" w:rsidR="00C1303C" w:rsidRPr="00CF0BE8" w:rsidRDefault="00C1303C" w:rsidP="76A830A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  <w:sectPr w:rsidR="00C1303C" w:rsidRPr="00CF0BE8" w:rsidSect="00E94972">
          <w:headerReference w:type="default" r:id="rId12"/>
          <w:footerReference w:type="default" r:id="rId13"/>
          <w:pgSz w:w="11900" w:h="16840"/>
          <w:pgMar w:top="3255" w:right="1418" w:bottom="1418" w:left="1418" w:header="709" w:footer="709" w:gutter="0"/>
          <w:cols w:space="828"/>
          <w:docGrid w:linePitch="360"/>
        </w:sectPr>
      </w:pPr>
    </w:p>
    <w:p w14:paraId="29F16161" w14:textId="74631928" w:rsidR="00EA6371" w:rsidRDefault="00EA6371" w:rsidP="400E38F7">
      <w:pPr>
        <w:pStyle w:val="paragraph"/>
        <w:spacing w:before="0" w:beforeAutospacing="0" w:after="0" w:afterAutospacing="0"/>
        <w:rPr>
          <w:rStyle w:val="eop"/>
          <w:rFonts w:ascii="Calibri" w:hAnsi="Calibri" w:cs="Calibri"/>
          <w:b/>
          <w:bCs/>
        </w:rPr>
      </w:pPr>
      <w:r w:rsidRPr="400E38F7">
        <w:rPr>
          <w:rStyle w:val="eop"/>
          <w:rFonts w:ascii="Calibri" w:hAnsi="Calibri" w:cs="Calibri"/>
          <w:b/>
          <w:bCs/>
        </w:rPr>
        <w:lastRenderedPageBreak/>
        <w:t>C</w:t>
      </w:r>
      <w:r w:rsidR="2D23128A" w:rsidRPr="400E38F7">
        <w:rPr>
          <w:rStyle w:val="eop"/>
          <w:rFonts w:ascii="Calibri" w:hAnsi="Calibri" w:cs="Calibri"/>
          <w:b/>
          <w:bCs/>
        </w:rPr>
        <w:t>ontact</w:t>
      </w:r>
    </w:p>
    <w:p w14:paraId="60DE4B4A" w14:textId="77777777" w:rsidR="00EA6371" w:rsidRDefault="00EA6371" w:rsidP="1947C74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 w:cstheme="minorBidi"/>
          <w:sz w:val="22"/>
          <w:szCs w:val="22"/>
        </w:rPr>
      </w:pPr>
      <w:r w:rsidRPr="1947C745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Heb je nog vragen? Ons infoteam is op werkdagen bereikbaar tussen 08.00 en 16.30 uur. </w:t>
      </w:r>
    </w:p>
    <w:p w14:paraId="4AFB37F7" w14:textId="77777777" w:rsidR="00EA6371" w:rsidRDefault="00EA6371" w:rsidP="1947C745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 w:cstheme="minorBidi"/>
          <w:sz w:val="22"/>
          <w:szCs w:val="22"/>
        </w:rPr>
      </w:pPr>
      <w:r w:rsidRPr="1947C745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Telefoon: 088 188 4444 of 0800 88 12345</w:t>
      </w:r>
    </w:p>
    <w:p w14:paraId="229ECFA8" w14:textId="77777777" w:rsidR="00EA6371" w:rsidRDefault="00EA6371" w:rsidP="1947C745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 w:cstheme="minorBidi"/>
          <w:sz w:val="22"/>
          <w:szCs w:val="22"/>
        </w:rPr>
      </w:pPr>
      <w:r w:rsidRPr="1947C745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WhatsApp: </w:t>
      </w:r>
      <w:r w:rsidRPr="1947C745">
        <w:rPr>
          <w:rStyle w:val="eop"/>
          <w:rFonts w:asciiTheme="minorHAnsi" w:eastAsiaTheme="minorEastAsia" w:hAnsiTheme="minorHAnsi" w:cstheme="minorBidi"/>
          <w:sz w:val="22"/>
          <w:szCs w:val="22"/>
        </w:rPr>
        <w:t>06 30229732</w:t>
      </w:r>
    </w:p>
    <w:p w14:paraId="41911A1A" w14:textId="29AAF0E0" w:rsidR="00EA6371" w:rsidRPr="000F6D0F" w:rsidRDefault="00EA6371" w:rsidP="1947C745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</w:pPr>
      <w:r w:rsidRPr="400E38F7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E-mail: </w:t>
      </w:r>
      <w:hyperlink r:id="rId14">
        <w:r w:rsidRPr="400E38F7">
          <w:rPr>
            <w:rStyle w:val="normaltextrun"/>
            <w:rFonts w:asciiTheme="minorHAnsi" w:eastAsiaTheme="minorEastAsia" w:hAnsiTheme="minorHAnsi" w:cstheme="minorBidi"/>
            <w:color w:val="0563C1"/>
            <w:sz w:val="22"/>
            <w:szCs w:val="22"/>
            <w:u w:val="single"/>
            <w:lang w:val="en-GB"/>
          </w:rPr>
          <w:t>info@d</w:t>
        </w:r>
        <w:r w:rsidR="00B43C7A">
          <w:rPr>
            <w:rStyle w:val="normaltextrun"/>
            <w:rFonts w:asciiTheme="minorHAnsi" w:eastAsiaTheme="minorEastAsia" w:hAnsiTheme="minorHAnsi" w:cstheme="minorBidi"/>
            <w:color w:val="0563C1"/>
            <w:sz w:val="22"/>
            <w:szCs w:val="22"/>
            <w:u w:val="single"/>
            <w:lang w:val="en-GB"/>
          </w:rPr>
          <w:t>cterra</w:t>
        </w:r>
        <w:r w:rsidRPr="400E38F7">
          <w:rPr>
            <w:rStyle w:val="normaltextrun"/>
            <w:rFonts w:asciiTheme="minorHAnsi" w:eastAsiaTheme="minorEastAsia" w:hAnsiTheme="minorHAnsi" w:cstheme="minorBidi"/>
            <w:color w:val="0563C1"/>
            <w:sz w:val="22"/>
            <w:szCs w:val="22"/>
            <w:u w:val="single"/>
            <w:lang w:val="en-GB"/>
          </w:rPr>
          <w:t>.nl</w:t>
        </w:r>
      </w:hyperlink>
      <w:r w:rsidRPr="400E38F7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r w:rsidRPr="008B2CA3">
        <w:rPr>
          <w:lang w:val="en-GB"/>
        </w:rPr>
        <w:br/>
      </w:r>
    </w:p>
    <w:p w14:paraId="72219316" w14:textId="6D8D97A4" w:rsidR="00CF0BE8" w:rsidRPr="00951293" w:rsidRDefault="6E3F5270" w:rsidP="6642D812">
      <w:pPr>
        <w:rPr>
          <w:rFonts w:eastAsiaTheme="minorEastAsia"/>
          <w:sz w:val="22"/>
          <w:szCs w:val="22"/>
        </w:rPr>
      </w:pPr>
      <w:r w:rsidRPr="6642D812">
        <w:rPr>
          <w:rStyle w:val="eop"/>
          <w:rFonts w:ascii="Calibri" w:eastAsia="Calibri" w:hAnsi="Calibri" w:cs="Calibri"/>
          <w:color w:val="000000" w:themeColor="text1"/>
          <w:sz w:val="22"/>
          <w:szCs w:val="22"/>
          <w:u w:val="single"/>
        </w:rPr>
        <w:t>Bereikbaarheid zomervakantie</w:t>
      </w:r>
      <w:r w:rsidR="00CF0BE8">
        <w:br/>
      </w:r>
      <w:r w:rsidRPr="6642D812">
        <w:rPr>
          <w:rFonts w:ascii="Calibri" w:eastAsia="Calibri" w:hAnsi="Calibri" w:cs="Calibri"/>
          <w:color w:val="000000" w:themeColor="text1"/>
          <w:sz w:val="22"/>
          <w:szCs w:val="22"/>
        </w:rPr>
        <w:t>In de zomervakantie (</w:t>
      </w:r>
      <w:r w:rsidR="002701CC">
        <w:rPr>
          <w:rFonts w:ascii="Calibri" w:eastAsia="Calibri" w:hAnsi="Calibri" w:cs="Calibri"/>
          <w:color w:val="000000" w:themeColor="text1"/>
          <w:sz w:val="22"/>
          <w:szCs w:val="22"/>
        </w:rPr>
        <w:t>13</w:t>
      </w:r>
      <w:r w:rsidRPr="6642D812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juli t/m 2</w:t>
      </w:r>
      <w:r w:rsidR="008A31EC">
        <w:rPr>
          <w:rFonts w:ascii="Calibri" w:eastAsia="Calibri" w:hAnsi="Calibri" w:cs="Calibri"/>
          <w:color w:val="000000" w:themeColor="text1"/>
          <w:sz w:val="22"/>
          <w:szCs w:val="22"/>
        </w:rPr>
        <w:t>8</w:t>
      </w:r>
      <w:r w:rsidRPr="6642D812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augustus 2026) is het infoteam bereikbaar van maandag tot en met donderdag. Telefonisch zijn zij bereikbaar tussen 09.00 en 13.00 uur.</w:t>
      </w:r>
      <w:r w:rsidR="3C3A2EB7" w:rsidRPr="6642D812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E-mails worden de hele dag beantwoord</w:t>
      </w:r>
      <w:r w:rsidRPr="6642D812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Pr="6642D812">
        <w:rPr>
          <w:rFonts w:ascii="Calibri" w:eastAsia="Calibri" w:hAnsi="Calibri" w:cs="Calibri"/>
          <w:color w:val="000000" w:themeColor="text1"/>
          <w:sz w:val="22"/>
          <w:szCs w:val="22"/>
        </w:rPr>
        <w:t>Vanaf maandag 2</w:t>
      </w:r>
      <w:r w:rsidR="00D61C56">
        <w:rPr>
          <w:rFonts w:ascii="Calibri" w:eastAsia="Calibri" w:hAnsi="Calibri" w:cs="Calibri"/>
          <w:color w:val="000000" w:themeColor="text1"/>
          <w:sz w:val="22"/>
          <w:szCs w:val="22"/>
        </w:rPr>
        <w:t>6</w:t>
      </w:r>
      <w:r w:rsidRPr="6642D812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augustus 2026 kan je ook rechtstreeks contact opnemen met de locatie waar je jouw opleiding gaat volgen, zie: </w:t>
      </w:r>
      <w:hyperlink r:id="rId15">
        <w:r w:rsidRPr="6642D812">
          <w:rPr>
            <w:rStyle w:val="Hyperlink"/>
            <w:sz w:val="22"/>
            <w:szCs w:val="22"/>
          </w:rPr>
          <w:t>d</w:t>
        </w:r>
        <w:r w:rsidR="00D96E53">
          <w:rPr>
            <w:rStyle w:val="Hyperlink"/>
            <w:sz w:val="22"/>
            <w:szCs w:val="22"/>
          </w:rPr>
          <w:t>cterra</w:t>
        </w:r>
        <w:r w:rsidRPr="6642D812">
          <w:rPr>
            <w:rStyle w:val="Hyperlink"/>
            <w:sz w:val="22"/>
            <w:szCs w:val="22"/>
          </w:rPr>
          <w:t>.nl/contact</w:t>
        </w:r>
      </w:hyperlink>
      <w:r w:rsidRPr="6642D812">
        <w:rPr>
          <w:rFonts w:ascii="Calibri" w:eastAsia="Calibri" w:hAnsi="Calibri" w:cs="Calibri"/>
          <w:color w:val="000000" w:themeColor="text1"/>
          <w:sz w:val="22"/>
          <w:szCs w:val="22"/>
        </w:rPr>
        <w:t>.</w:t>
      </w:r>
      <w:r w:rsidR="00CF0BE8">
        <w:br/>
      </w:r>
      <w:r w:rsidR="00CF0BE8">
        <w:br/>
      </w:r>
      <w:r w:rsidR="00CF0BE8" w:rsidRPr="6642D812">
        <w:rPr>
          <w:rFonts w:eastAsiaTheme="minorEastAsia"/>
          <w:sz w:val="22"/>
          <w:szCs w:val="22"/>
        </w:rPr>
        <w:t xml:space="preserve">We zien je graag </w:t>
      </w:r>
      <w:r w:rsidR="00B25777" w:rsidRPr="6642D812">
        <w:rPr>
          <w:rFonts w:eastAsiaTheme="minorEastAsia"/>
          <w:sz w:val="22"/>
          <w:szCs w:val="22"/>
        </w:rPr>
        <w:t xml:space="preserve">op de introductiedag </w:t>
      </w:r>
      <w:r w:rsidR="00CF0BE8" w:rsidRPr="6642D812">
        <w:rPr>
          <w:rFonts w:eastAsiaTheme="minorEastAsia"/>
          <w:sz w:val="22"/>
          <w:szCs w:val="22"/>
        </w:rPr>
        <w:t>en wensen je voor nu een prettige vakantie.</w:t>
      </w:r>
    </w:p>
    <w:p w14:paraId="2E0E1C23" w14:textId="77777777" w:rsidR="00CF0BE8" w:rsidRDefault="00CF0BE8" w:rsidP="1947C74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 w:cstheme="minorBidi"/>
          <w:sz w:val="22"/>
          <w:szCs w:val="22"/>
        </w:rPr>
      </w:pPr>
    </w:p>
    <w:p w14:paraId="39AEA490" w14:textId="39452E4D" w:rsidR="00CF0BE8" w:rsidRDefault="00EA6371" w:rsidP="1947C74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 w:cstheme="minorBidi"/>
          <w:sz w:val="22"/>
          <w:szCs w:val="22"/>
        </w:rPr>
      </w:pPr>
      <w:r w:rsidRPr="1947C745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Groet,</w:t>
      </w:r>
    </w:p>
    <w:p w14:paraId="297D0AF0" w14:textId="409A7B60" w:rsidR="00CF0BE8" w:rsidRDefault="00CF0BE8" w:rsidP="1947C74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 w:cstheme="minorBidi"/>
          <w:sz w:val="22"/>
          <w:szCs w:val="22"/>
        </w:rPr>
      </w:pPr>
      <w:r w:rsidRPr="1947C745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Team VAVO</w:t>
      </w:r>
      <w:r>
        <w:br/>
      </w:r>
    </w:p>
    <w:p w14:paraId="675C3D56" w14:textId="36B8B7AC" w:rsidR="00CF0BE8" w:rsidRPr="00951293" w:rsidRDefault="00DD058D" w:rsidP="1947C745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  <w:hyperlink r:id="rId16" w:history="1">
        <w:r w:rsidRPr="00B0468D">
          <w:rPr>
            <w:rStyle w:val="Hyperlink"/>
            <w:rFonts w:asciiTheme="minorHAnsi" w:eastAsiaTheme="minorEastAsia" w:hAnsiTheme="minorHAnsi" w:cstheme="minorBidi"/>
            <w:sz w:val="22"/>
            <w:szCs w:val="22"/>
          </w:rPr>
          <w:t>vavoassen@dcterra.nl</w:t>
        </w:r>
      </w:hyperlink>
    </w:p>
    <w:p w14:paraId="58A9F2E5" w14:textId="72C6B78F" w:rsidR="00CF0BE8" w:rsidRPr="00951293" w:rsidRDefault="00DD058D" w:rsidP="1947C745">
      <w:pPr>
        <w:pStyle w:val="Normaalweb"/>
        <w:numPr>
          <w:ilvl w:val="0"/>
          <w:numId w:val="6"/>
        </w:numPr>
        <w:spacing w:before="0" w:beforeAutospacing="0" w:after="0" w:afterAutospacing="0"/>
        <w:rPr>
          <w:rFonts w:asciiTheme="minorHAnsi" w:eastAsiaTheme="minorEastAsia" w:hAnsiTheme="minorHAnsi" w:cstheme="minorBidi"/>
          <w:sz w:val="22"/>
          <w:szCs w:val="22"/>
        </w:rPr>
      </w:pPr>
      <w:hyperlink r:id="rId17" w:history="1">
        <w:r w:rsidRPr="00B0468D">
          <w:rPr>
            <w:rStyle w:val="Hyperlink"/>
            <w:rFonts w:asciiTheme="minorHAnsi" w:eastAsiaTheme="minorEastAsia" w:hAnsiTheme="minorHAnsi" w:cstheme="minorBidi"/>
            <w:sz w:val="22"/>
            <w:szCs w:val="22"/>
          </w:rPr>
          <w:t>vavoemmen@dcterra.nl</w:t>
        </w:r>
      </w:hyperlink>
    </w:p>
    <w:p w14:paraId="0AD80F31" w14:textId="27E05A8F" w:rsidR="00CF0BE8" w:rsidRPr="00951293" w:rsidRDefault="00B01E0B" w:rsidP="1947C745">
      <w:pPr>
        <w:pStyle w:val="Normaalweb"/>
        <w:numPr>
          <w:ilvl w:val="0"/>
          <w:numId w:val="6"/>
        </w:numPr>
        <w:spacing w:before="0" w:beforeAutospacing="0" w:after="0" w:afterAutospacing="0"/>
        <w:rPr>
          <w:rFonts w:asciiTheme="minorHAnsi" w:eastAsiaTheme="minorEastAsia" w:hAnsiTheme="minorHAnsi" w:cstheme="minorBidi"/>
          <w:sz w:val="22"/>
          <w:szCs w:val="22"/>
        </w:rPr>
      </w:pPr>
      <w:hyperlink r:id="rId18" w:history="1">
        <w:r w:rsidRPr="00B0468D">
          <w:rPr>
            <w:rStyle w:val="Hyperlink"/>
            <w:rFonts w:asciiTheme="minorHAnsi" w:eastAsiaTheme="minorEastAsia" w:hAnsiTheme="minorHAnsi" w:cstheme="minorBidi"/>
            <w:sz w:val="22"/>
            <w:szCs w:val="22"/>
          </w:rPr>
          <w:t>vavomeppel@dcterra.nl</w:t>
        </w:r>
      </w:hyperlink>
    </w:p>
    <w:p w14:paraId="265D60ED" w14:textId="77777777" w:rsidR="00CF0BE8" w:rsidRDefault="00CF0BE8" w:rsidP="00CF0BE8">
      <w:pPr>
        <w:pStyle w:val="paragraph"/>
        <w:spacing w:before="0" w:beforeAutospacing="0" w:after="0" w:afterAutospacing="0"/>
        <w:textAlignment w:val="baseline"/>
      </w:pPr>
    </w:p>
    <w:p w14:paraId="1E0E529F" w14:textId="77777777" w:rsidR="00CF0BE8" w:rsidRPr="00EA6371" w:rsidRDefault="00CF0BE8"/>
    <w:bookmarkEnd w:id="0"/>
    <w:p w14:paraId="1226D3A8" w14:textId="77777777" w:rsidR="00000449" w:rsidRDefault="00000449">
      <w:pPr>
        <w:rPr>
          <w:b/>
          <w:bCs/>
        </w:rPr>
      </w:pPr>
      <w:r>
        <w:rPr>
          <w:b/>
          <w:bCs/>
        </w:rPr>
        <w:br w:type="page"/>
      </w:r>
    </w:p>
    <w:p w14:paraId="14F4FBD0" w14:textId="09F3435F" w:rsidR="00D53FC8" w:rsidRPr="00387A1D" w:rsidRDefault="00D53FC8" w:rsidP="6642D812">
      <w:pPr>
        <w:spacing w:line="259" w:lineRule="auto"/>
        <w:rPr>
          <w:b/>
          <w:bCs/>
        </w:rPr>
      </w:pPr>
      <w:r w:rsidRPr="6642D812">
        <w:rPr>
          <w:b/>
          <w:bCs/>
        </w:rPr>
        <w:lastRenderedPageBreak/>
        <w:t xml:space="preserve">BIJLAGE 1: </w:t>
      </w:r>
      <w:r w:rsidR="00745520" w:rsidRPr="6642D812">
        <w:rPr>
          <w:b/>
          <w:bCs/>
        </w:rPr>
        <w:t>B</w:t>
      </w:r>
      <w:r w:rsidR="13F27A1A" w:rsidRPr="6642D812">
        <w:rPr>
          <w:b/>
          <w:bCs/>
        </w:rPr>
        <w:t>oeken bestellen</w:t>
      </w:r>
    </w:p>
    <w:p w14:paraId="3CCF09F2" w14:textId="50B796F8" w:rsidR="0075730E" w:rsidRPr="00697E4C" w:rsidRDefault="0075730E" w:rsidP="0075730E">
      <w:pPr>
        <w:rPr>
          <w:color w:val="00B050"/>
          <w:sz w:val="22"/>
          <w:szCs w:val="22"/>
        </w:rPr>
      </w:pPr>
      <w:r>
        <w:br/>
      </w:r>
      <w:r w:rsidR="005B0152" w:rsidRPr="400E38F7">
        <w:rPr>
          <w:sz w:val="22"/>
          <w:szCs w:val="22"/>
        </w:rPr>
        <w:t>Boeken voor VAVO bestel je bij</w:t>
      </w:r>
      <w:r w:rsidRPr="400E38F7">
        <w:rPr>
          <w:sz w:val="22"/>
          <w:szCs w:val="22"/>
        </w:rPr>
        <w:t xml:space="preserve"> </w:t>
      </w:r>
      <w:r w:rsidRPr="400E38F7">
        <w:rPr>
          <w:b/>
          <w:bCs/>
          <w:sz w:val="22"/>
          <w:szCs w:val="22"/>
        </w:rPr>
        <w:t>Van Dijk</w:t>
      </w:r>
      <w:r w:rsidRPr="400E38F7">
        <w:rPr>
          <w:sz w:val="22"/>
          <w:szCs w:val="22"/>
        </w:rPr>
        <w:t xml:space="preserve">. </w:t>
      </w:r>
      <w:r w:rsidR="092388DE" w:rsidRPr="400E38F7">
        <w:rPr>
          <w:sz w:val="22"/>
          <w:szCs w:val="22"/>
        </w:rPr>
        <w:t>D</w:t>
      </w:r>
      <w:r w:rsidRPr="400E38F7">
        <w:rPr>
          <w:sz w:val="22"/>
          <w:szCs w:val="22"/>
        </w:rPr>
        <w:t xml:space="preserve">us </w:t>
      </w:r>
      <w:r w:rsidRPr="400E38F7">
        <w:rPr>
          <w:b/>
          <w:bCs/>
          <w:sz w:val="22"/>
          <w:szCs w:val="22"/>
        </w:rPr>
        <w:t>niet</w:t>
      </w:r>
      <w:r w:rsidRPr="400E38F7">
        <w:rPr>
          <w:sz w:val="22"/>
          <w:szCs w:val="22"/>
        </w:rPr>
        <w:t xml:space="preserve"> via de MBO-webshop</w:t>
      </w:r>
      <w:r w:rsidR="00EC3DC5" w:rsidRPr="400E38F7">
        <w:rPr>
          <w:sz w:val="22"/>
          <w:szCs w:val="22"/>
        </w:rPr>
        <w:t xml:space="preserve">. </w:t>
      </w:r>
      <w:r w:rsidRPr="400E38F7">
        <w:rPr>
          <w:sz w:val="22"/>
          <w:szCs w:val="22"/>
        </w:rPr>
        <w:t xml:space="preserve">Meestal </w:t>
      </w:r>
      <w:r w:rsidR="00D429CD" w:rsidRPr="400E38F7">
        <w:rPr>
          <w:sz w:val="22"/>
          <w:szCs w:val="22"/>
        </w:rPr>
        <w:t>is jouw</w:t>
      </w:r>
      <w:r w:rsidRPr="400E38F7">
        <w:rPr>
          <w:sz w:val="22"/>
          <w:szCs w:val="22"/>
        </w:rPr>
        <w:t xml:space="preserve"> boekenlijst vanaf eind juni </w:t>
      </w:r>
      <w:r w:rsidR="00080F9D" w:rsidRPr="400E38F7">
        <w:rPr>
          <w:sz w:val="22"/>
          <w:szCs w:val="22"/>
        </w:rPr>
        <w:t>(</w:t>
      </w:r>
      <w:r w:rsidRPr="400E38F7">
        <w:rPr>
          <w:sz w:val="22"/>
          <w:szCs w:val="22"/>
        </w:rPr>
        <w:t xml:space="preserve">of </w:t>
      </w:r>
      <w:r w:rsidR="00D07F5C" w:rsidRPr="400E38F7">
        <w:rPr>
          <w:sz w:val="22"/>
          <w:szCs w:val="22"/>
        </w:rPr>
        <w:t>soms pas in juli</w:t>
      </w:r>
      <w:r w:rsidR="00080F9D" w:rsidRPr="400E38F7">
        <w:rPr>
          <w:sz w:val="22"/>
          <w:szCs w:val="22"/>
        </w:rPr>
        <w:t>)</w:t>
      </w:r>
      <w:r w:rsidRPr="400E38F7">
        <w:rPr>
          <w:sz w:val="22"/>
          <w:szCs w:val="22"/>
        </w:rPr>
        <w:t xml:space="preserve"> </w:t>
      </w:r>
      <w:r w:rsidR="00D429CD" w:rsidRPr="400E38F7">
        <w:rPr>
          <w:sz w:val="22"/>
          <w:szCs w:val="22"/>
        </w:rPr>
        <w:t>beschikbaar</w:t>
      </w:r>
      <w:r w:rsidRPr="400E38F7">
        <w:rPr>
          <w:sz w:val="22"/>
          <w:szCs w:val="22"/>
        </w:rPr>
        <w:t xml:space="preserve">. Houd de site van </w:t>
      </w:r>
      <w:proofErr w:type="spellStart"/>
      <w:r w:rsidRPr="400E38F7">
        <w:rPr>
          <w:sz w:val="22"/>
          <w:szCs w:val="22"/>
        </w:rPr>
        <w:t>Van</w:t>
      </w:r>
      <w:proofErr w:type="spellEnd"/>
      <w:r w:rsidRPr="400E38F7">
        <w:rPr>
          <w:sz w:val="22"/>
          <w:szCs w:val="22"/>
        </w:rPr>
        <w:t xml:space="preserve"> Dijk d</w:t>
      </w:r>
      <w:r w:rsidR="00D429CD" w:rsidRPr="400E38F7">
        <w:rPr>
          <w:sz w:val="22"/>
          <w:szCs w:val="22"/>
        </w:rPr>
        <w:t xml:space="preserve">aarom </w:t>
      </w:r>
      <w:r w:rsidRPr="400E38F7">
        <w:rPr>
          <w:sz w:val="22"/>
          <w:szCs w:val="22"/>
        </w:rPr>
        <w:t>goed in de gaten. Wacht niet tot augustus met bestellen</w:t>
      </w:r>
      <w:r w:rsidR="00D429CD" w:rsidRPr="400E38F7">
        <w:rPr>
          <w:sz w:val="22"/>
          <w:szCs w:val="22"/>
        </w:rPr>
        <w:t xml:space="preserve">. Zo </w:t>
      </w:r>
      <w:r w:rsidRPr="400E38F7">
        <w:rPr>
          <w:sz w:val="22"/>
          <w:szCs w:val="22"/>
        </w:rPr>
        <w:t>voorkom</w:t>
      </w:r>
      <w:r w:rsidR="00D429CD" w:rsidRPr="400E38F7">
        <w:rPr>
          <w:sz w:val="22"/>
          <w:szCs w:val="22"/>
        </w:rPr>
        <w:t xml:space="preserve"> je dat </w:t>
      </w:r>
      <w:r w:rsidR="00EC3DC5" w:rsidRPr="400E38F7">
        <w:rPr>
          <w:sz w:val="22"/>
          <w:szCs w:val="22"/>
        </w:rPr>
        <w:t xml:space="preserve">jouw </w:t>
      </w:r>
      <w:r w:rsidRPr="400E38F7">
        <w:rPr>
          <w:sz w:val="22"/>
          <w:szCs w:val="22"/>
        </w:rPr>
        <w:t xml:space="preserve">boeken </w:t>
      </w:r>
      <w:r w:rsidR="00D07F5C" w:rsidRPr="400E38F7">
        <w:rPr>
          <w:sz w:val="22"/>
          <w:szCs w:val="22"/>
        </w:rPr>
        <w:t>te laat</w:t>
      </w:r>
      <w:r w:rsidRPr="400E38F7">
        <w:rPr>
          <w:sz w:val="22"/>
          <w:szCs w:val="22"/>
        </w:rPr>
        <w:t xml:space="preserve"> geleverd worden. </w:t>
      </w:r>
    </w:p>
    <w:p w14:paraId="3DFB25BB" w14:textId="77777777" w:rsidR="00D429CD" w:rsidRPr="00697E4C" w:rsidRDefault="00D429CD" w:rsidP="0075730E">
      <w:pPr>
        <w:rPr>
          <w:sz w:val="22"/>
          <w:szCs w:val="22"/>
        </w:rPr>
      </w:pPr>
    </w:p>
    <w:p w14:paraId="36A4CFE0" w14:textId="69587AE1" w:rsidR="00D429CD" w:rsidRPr="00697E4C" w:rsidRDefault="00D131E6" w:rsidP="0075730E">
      <w:pPr>
        <w:rPr>
          <w:sz w:val="22"/>
          <w:szCs w:val="22"/>
        </w:rPr>
      </w:pPr>
      <w:r w:rsidRPr="00697E4C">
        <w:rPr>
          <w:sz w:val="22"/>
          <w:szCs w:val="22"/>
        </w:rPr>
        <w:t>Zo bestel jij je boeken:</w:t>
      </w:r>
    </w:p>
    <w:p w14:paraId="6DBD5005" w14:textId="77777777" w:rsidR="0075730E" w:rsidRPr="00697E4C" w:rsidRDefault="0075730E" w:rsidP="0075730E">
      <w:pPr>
        <w:pStyle w:val="Lijstalinea"/>
        <w:ind w:left="384"/>
      </w:pPr>
    </w:p>
    <w:p w14:paraId="12B3B81F" w14:textId="77777777" w:rsidR="0075730E" w:rsidRPr="00697E4C" w:rsidRDefault="0075730E" w:rsidP="0075730E">
      <w:pPr>
        <w:pStyle w:val="Lijstalinea"/>
        <w:numPr>
          <w:ilvl w:val="0"/>
          <w:numId w:val="10"/>
        </w:numPr>
        <w:spacing w:line="259" w:lineRule="auto"/>
      </w:pPr>
      <w:r w:rsidRPr="00697E4C">
        <w:t xml:space="preserve">Ga naar </w:t>
      </w:r>
      <w:hyperlink r:id="rId19" w:history="1">
        <w:r w:rsidRPr="00697E4C">
          <w:rPr>
            <w:rStyle w:val="Hyperlink"/>
            <w:b/>
          </w:rPr>
          <w:t>www.vandijk.nl</w:t>
        </w:r>
      </w:hyperlink>
    </w:p>
    <w:p w14:paraId="13AB2ABF" w14:textId="77777777" w:rsidR="0075730E" w:rsidRPr="00697E4C" w:rsidRDefault="0075730E" w:rsidP="0075730E">
      <w:pPr>
        <w:pStyle w:val="Lijstalinea"/>
        <w:numPr>
          <w:ilvl w:val="0"/>
          <w:numId w:val="10"/>
        </w:numPr>
        <w:spacing w:line="259" w:lineRule="auto"/>
      </w:pPr>
      <w:r w:rsidRPr="00697E4C">
        <w:t>Kies de plaats van je school</w:t>
      </w:r>
    </w:p>
    <w:p w14:paraId="28939EAE" w14:textId="77777777" w:rsidR="0075730E" w:rsidRPr="00697E4C" w:rsidRDefault="0075730E" w:rsidP="0075730E">
      <w:pPr>
        <w:pStyle w:val="Lijstalinea"/>
        <w:numPr>
          <w:ilvl w:val="0"/>
          <w:numId w:val="10"/>
        </w:numPr>
        <w:spacing w:line="259" w:lineRule="auto"/>
      </w:pPr>
      <w:r w:rsidRPr="00697E4C">
        <w:t>Kies de locatie/sector</w:t>
      </w:r>
    </w:p>
    <w:p w14:paraId="423B4304" w14:textId="77777777" w:rsidR="0075730E" w:rsidRPr="00697E4C" w:rsidRDefault="0075730E" w:rsidP="0075730E">
      <w:pPr>
        <w:pStyle w:val="Lijstalinea"/>
        <w:numPr>
          <w:ilvl w:val="0"/>
          <w:numId w:val="10"/>
        </w:numPr>
        <w:spacing w:line="259" w:lineRule="auto"/>
      </w:pPr>
      <w:r w:rsidRPr="00697E4C">
        <w:t xml:space="preserve">Kies de leermiddelenlijst: </w:t>
      </w:r>
    </w:p>
    <w:p w14:paraId="2B8FD67B" w14:textId="34792172" w:rsidR="0075730E" w:rsidRPr="00697E4C" w:rsidRDefault="0075730E" w:rsidP="0075730E">
      <w:pPr>
        <w:pStyle w:val="Lijstalinea"/>
        <w:numPr>
          <w:ilvl w:val="1"/>
          <w:numId w:val="10"/>
        </w:numPr>
        <w:spacing w:line="259" w:lineRule="auto"/>
      </w:pPr>
      <w:r w:rsidRPr="00697E4C">
        <w:t xml:space="preserve"> Sprinthavo voor alle drie de locaties</w:t>
      </w:r>
    </w:p>
    <w:p w14:paraId="4823F789" w14:textId="21C67AE1" w:rsidR="0075730E" w:rsidRPr="00697E4C" w:rsidRDefault="0075730E" w:rsidP="0075730E">
      <w:pPr>
        <w:pStyle w:val="Lijstalinea"/>
        <w:numPr>
          <w:ilvl w:val="1"/>
          <w:numId w:val="10"/>
        </w:numPr>
        <w:spacing w:line="259" w:lineRule="auto"/>
      </w:pPr>
      <w:r w:rsidRPr="00697E4C">
        <w:t xml:space="preserve"> </w:t>
      </w:r>
      <w:proofErr w:type="spellStart"/>
      <w:r w:rsidRPr="00697E4C">
        <w:t>Sprintvwo</w:t>
      </w:r>
      <w:proofErr w:type="spellEnd"/>
      <w:r w:rsidRPr="00697E4C">
        <w:t xml:space="preserve"> alleen in Emmen</w:t>
      </w:r>
    </w:p>
    <w:p w14:paraId="26DC2E38" w14:textId="77777777" w:rsidR="0075730E" w:rsidRPr="00697E4C" w:rsidRDefault="0075730E" w:rsidP="0075730E">
      <w:pPr>
        <w:pStyle w:val="Lijstalinea"/>
        <w:numPr>
          <w:ilvl w:val="0"/>
          <w:numId w:val="10"/>
        </w:numPr>
        <w:spacing w:line="259" w:lineRule="auto"/>
      </w:pPr>
      <w:r w:rsidRPr="00697E4C">
        <w:t>Klik op inloggen. Bestel je voor de eerste keer? Klik dan op “nieuw account aanmaken”.</w:t>
      </w:r>
    </w:p>
    <w:p w14:paraId="67E5DFF3" w14:textId="4EA09337" w:rsidR="0075730E" w:rsidRPr="00697E4C" w:rsidRDefault="0075730E" w:rsidP="0075730E">
      <w:pPr>
        <w:pStyle w:val="Lijstalinea"/>
        <w:numPr>
          <w:ilvl w:val="0"/>
          <w:numId w:val="10"/>
        </w:numPr>
        <w:spacing w:line="259" w:lineRule="auto"/>
      </w:pPr>
      <w:r w:rsidRPr="00697E4C">
        <w:t xml:space="preserve">Kies je keuzevakken (dit zijn de vakken die je bij ons op school gaat volgen). Op het vakkenformulier </w:t>
      </w:r>
      <w:r w:rsidR="00697E4C" w:rsidRPr="00697E4C">
        <w:t>staan de</w:t>
      </w:r>
      <w:r w:rsidRPr="00697E4C">
        <w:t xml:space="preserve"> vakken</w:t>
      </w:r>
      <w:r w:rsidR="00697E4C" w:rsidRPr="00697E4C">
        <w:t xml:space="preserve"> die</w:t>
      </w:r>
      <w:r w:rsidRPr="00697E4C">
        <w:t xml:space="preserve"> jij gekozen hebt</w:t>
      </w:r>
      <w:r w:rsidR="00745065" w:rsidRPr="00697E4C">
        <w:t>.</w:t>
      </w:r>
      <w:r w:rsidR="00F33926" w:rsidRPr="00697E4C">
        <w:t xml:space="preserve"> Let op: </w:t>
      </w:r>
    </w:p>
    <w:p w14:paraId="7A754A4B" w14:textId="22030AED" w:rsidR="0075730E" w:rsidRPr="00697E4C" w:rsidRDefault="00697E4C" w:rsidP="008F114A">
      <w:pPr>
        <w:pStyle w:val="Lijstalinea"/>
        <w:numPr>
          <w:ilvl w:val="1"/>
          <w:numId w:val="10"/>
        </w:numPr>
        <w:spacing w:line="259" w:lineRule="auto"/>
      </w:pPr>
      <w:r>
        <w:t>b</w:t>
      </w:r>
      <w:r w:rsidR="0075730E" w:rsidRPr="00697E4C">
        <w:t xml:space="preserve">ij sommige vakken </w:t>
      </w:r>
      <w:r w:rsidR="00F33926" w:rsidRPr="00697E4C">
        <w:t>verschilt het boek per locatie</w:t>
      </w:r>
      <w:r w:rsidR="0075730E" w:rsidRPr="00697E4C">
        <w:t xml:space="preserve">. Jij bestelt alleen de boeken die voor </w:t>
      </w:r>
      <w:r>
        <w:t xml:space="preserve">jouw locatie bedoeld zijn. </w:t>
      </w:r>
    </w:p>
    <w:p w14:paraId="00B021DA" w14:textId="77777777" w:rsidR="0075730E" w:rsidRPr="00697E4C" w:rsidRDefault="0075730E" w:rsidP="0075730E">
      <w:pPr>
        <w:pStyle w:val="Lijstalinea"/>
        <w:numPr>
          <w:ilvl w:val="0"/>
          <w:numId w:val="10"/>
        </w:numPr>
        <w:spacing w:line="259" w:lineRule="auto"/>
      </w:pPr>
      <w:r w:rsidRPr="00697E4C">
        <w:t>Check je gegevens en rond je bestelling af. Je krijgt een orderbevestiging met alle informatie over je bestelling en de levering van je pakket.</w:t>
      </w:r>
    </w:p>
    <w:p w14:paraId="000F4C64" w14:textId="77777777" w:rsidR="0075730E" w:rsidRPr="00697E4C" w:rsidRDefault="0075730E" w:rsidP="0075730E">
      <w:pPr>
        <w:rPr>
          <w:b/>
          <w:sz w:val="22"/>
          <w:szCs w:val="22"/>
        </w:rPr>
      </w:pPr>
    </w:p>
    <w:p w14:paraId="65F2418A" w14:textId="33ED74F5" w:rsidR="0075730E" w:rsidRPr="00697E4C" w:rsidRDefault="000D6929" w:rsidP="0075730E">
      <w:pPr>
        <w:rPr>
          <w:b/>
          <w:sz w:val="22"/>
          <w:szCs w:val="22"/>
        </w:rPr>
      </w:pPr>
      <w:r w:rsidRPr="00697E4C">
        <w:rPr>
          <w:b/>
          <w:sz w:val="22"/>
          <w:szCs w:val="22"/>
        </w:rPr>
        <w:t>Alleen voor leerlingen die uitbesteed zijn:</w:t>
      </w:r>
    </w:p>
    <w:p w14:paraId="19C92CBA" w14:textId="77777777" w:rsidR="0075730E" w:rsidRPr="00697E4C" w:rsidRDefault="0075730E" w:rsidP="0075730E">
      <w:pPr>
        <w:rPr>
          <w:sz w:val="22"/>
          <w:szCs w:val="22"/>
        </w:rPr>
      </w:pPr>
      <w:r w:rsidRPr="00697E4C">
        <w:rPr>
          <w:sz w:val="22"/>
          <w:szCs w:val="22"/>
        </w:rPr>
        <w:t>Word je uitbesteed door je oude school? Dan kun je je boeken vergoed krijgen. Dit werkt als volgt:</w:t>
      </w:r>
    </w:p>
    <w:p w14:paraId="55C5A3E0" w14:textId="6A3A6BE8" w:rsidR="0075730E" w:rsidRPr="00697E4C" w:rsidRDefault="0075730E" w:rsidP="0075730E">
      <w:pPr>
        <w:pStyle w:val="Lijstalinea"/>
        <w:numPr>
          <w:ilvl w:val="0"/>
          <w:numId w:val="11"/>
        </w:numPr>
        <w:spacing w:line="259" w:lineRule="auto"/>
        <w:ind w:left="788"/>
      </w:pPr>
      <w:r w:rsidRPr="00697E4C">
        <w:t xml:space="preserve">Je bestelt alleen de door school voorgeschreven boeken. </w:t>
      </w:r>
      <w:r w:rsidRPr="000F67B2">
        <w:rPr>
          <w:bCs/>
        </w:rPr>
        <w:t>Rekenmachines en andere niet</w:t>
      </w:r>
      <w:r w:rsidR="000F67B2">
        <w:rPr>
          <w:bCs/>
        </w:rPr>
        <w:t>-</w:t>
      </w:r>
      <w:r w:rsidRPr="000F67B2">
        <w:rPr>
          <w:bCs/>
        </w:rPr>
        <w:t xml:space="preserve"> voorgeschreven middelen worden niet door school vergoed.</w:t>
      </w:r>
      <w:r w:rsidRPr="00697E4C">
        <w:t xml:space="preserve"> </w:t>
      </w:r>
    </w:p>
    <w:p w14:paraId="1A2CAD15" w14:textId="77777777" w:rsidR="0075730E" w:rsidRPr="000F67B2" w:rsidRDefault="0075730E" w:rsidP="0075730E">
      <w:pPr>
        <w:pStyle w:val="Lijstalinea"/>
        <w:numPr>
          <w:ilvl w:val="0"/>
          <w:numId w:val="11"/>
        </w:numPr>
        <w:spacing w:line="259" w:lineRule="auto"/>
        <w:ind w:left="788"/>
        <w:rPr>
          <w:bCs/>
        </w:rPr>
      </w:pPr>
      <w:r w:rsidRPr="000F67B2">
        <w:rPr>
          <w:bCs/>
        </w:rPr>
        <w:t xml:space="preserve">Je betaalt zelf de boeken vooruit. </w:t>
      </w:r>
    </w:p>
    <w:p w14:paraId="282B3254" w14:textId="6468834B" w:rsidR="28493919" w:rsidRDefault="28493919" w:rsidP="400E38F7">
      <w:pPr>
        <w:pStyle w:val="Lijstalinea"/>
        <w:numPr>
          <w:ilvl w:val="0"/>
          <w:numId w:val="11"/>
        </w:numPr>
        <w:spacing w:line="259" w:lineRule="auto"/>
        <w:ind w:left="788"/>
      </w:pPr>
      <w:r>
        <w:t>Bij de levering van de boeken ontvang je een</w:t>
      </w:r>
      <w:r w:rsidR="0075730E">
        <w:t xml:space="preserve"> factuur van </w:t>
      </w:r>
      <w:proofErr w:type="spellStart"/>
      <w:r w:rsidR="0075730E">
        <w:t>Van</w:t>
      </w:r>
      <w:proofErr w:type="spellEnd"/>
      <w:r w:rsidR="0075730E">
        <w:t xml:space="preserve"> Dijk</w:t>
      </w:r>
      <w:r w:rsidR="1759D9F8">
        <w:t xml:space="preserve">. </w:t>
      </w:r>
      <w:r w:rsidR="58A18F66">
        <w:t>Vermeld op de factuur op welk rekeningnummer het bedrag kan worden teruggestort en op wiens naam deze rekening staat.</w:t>
      </w:r>
    </w:p>
    <w:p w14:paraId="0C9C250E" w14:textId="0CA95791" w:rsidR="0AAACB2D" w:rsidRDefault="0AAACB2D" w:rsidP="400E38F7">
      <w:pPr>
        <w:pStyle w:val="Lijstalinea"/>
        <w:numPr>
          <w:ilvl w:val="0"/>
          <w:numId w:val="11"/>
        </w:numPr>
        <w:spacing w:line="259" w:lineRule="auto"/>
        <w:ind w:left="788"/>
      </w:pPr>
      <w:r>
        <w:t>De factuur (dus niet je bestelorder en/of de bestelbevestiging) kan je vanaf de eerste week van september bij één van de coördinatoren op school inleveren.</w:t>
      </w:r>
    </w:p>
    <w:p w14:paraId="5D55CC13" w14:textId="53AE3995" w:rsidR="0075730E" w:rsidRPr="00B657C6" w:rsidRDefault="0075730E" w:rsidP="0075730E">
      <w:pPr>
        <w:pStyle w:val="Lijstalinea"/>
        <w:numPr>
          <w:ilvl w:val="0"/>
          <w:numId w:val="11"/>
        </w:numPr>
        <w:spacing w:line="259" w:lineRule="auto"/>
        <w:ind w:left="788"/>
      </w:pPr>
      <w:r>
        <w:t xml:space="preserve">De afdeling Financiën </w:t>
      </w:r>
      <w:r w:rsidR="3B9A283E">
        <w:t xml:space="preserve">van DCTerra </w:t>
      </w:r>
      <w:r>
        <w:t>betaalt het bedrag z</w:t>
      </w:r>
      <w:r w:rsidR="3F556C94">
        <w:t>o snel mogelijk</w:t>
      </w:r>
      <w:r>
        <w:t xml:space="preserve"> aan je terug, maar houd rekening met administratieve verwerkingstijd.</w:t>
      </w:r>
    </w:p>
    <w:p w14:paraId="3F82DB1B" w14:textId="40CC948E" w:rsidR="0075730E" w:rsidRPr="00697E4C" w:rsidRDefault="0075730E" w:rsidP="0075730E">
      <w:pPr>
        <w:pStyle w:val="Lijstalinea"/>
        <w:numPr>
          <w:ilvl w:val="0"/>
          <w:numId w:val="11"/>
        </w:numPr>
        <w:spacing w:line="259" w:lineRule="auto"/>
        <w:ind w:left="788"/>
      </w:pPr>
      <w:r>
        <w:t>Heb je vragen over de terugbetaling</w:t>
      </w:r>
      <w:r w:rsidR="6D6234B3">
        <w:t>?</w:t>
      </w:r>
      <w:r>
        <w:t xml:space="preserve"> Bel met</w:t>
      </w:r>
      <w:r w:rsidR="25EADA5F">
        <w:t xml:space="preserve"> DCTerra via</w:t>
      </w:r>
      <w:r>
        <w:t xml:space="preserve"> 088 188 4444 en vraag naar de afdeling Financiën.</w:t>
      </w:r>
    </w:p>
    <w:p w14:paraId="642B4F15" w14:textId="1A1C6B5C" w:rsidR="00D53FC8" w:rsidRPr="00387A1D" w:rsidRDefault="00D53FC8">
      <w:pPr>
        <w:rPr>
          <w:b/>
          <w:bCs/>
        </w:rPr>
      </w:pPr>
      <w:r w:rsidRPr="00387A1D">
        <w:rPr>
          <w:b/>
          <w:bCs/>
        </w:rPr>
        <w:br w:type="page"/>
      </w:r>
    </w:p>
    <w:p w14:paraId="14C6961F" w14:textId="58308FC9" w:rsidR="00D53FC8" w:rsidRPr="00D53FC8" w:rsidRDefault="00D53FC8" w:rsidP="6642D81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</w:rPr>
      </w:pPr>
      <w:r w:rsidRPr="6642D812">
        <w:rPr>
          <w:rFonts w:ascii="Calibri" w:hAnsi="Calibri" w:cs="Calibri"/>
          <w:b/>
          <w:bCs/>
        </w:rPr>
        <w:lastRenderedPageBreak/>
        <w:t>BIJLAGE 2: B</w:t>
      </w:r>
      <w:r w:rsidR="1B6ABDD8" w:rsidRPr="6642D812">
        <w:rPr>
          <w:rFonts w:ascii="Calibri" w:hAnsi="Calibri" w:cs="Calibri"/>
          <w:b/>
          <w:bCs/>
        </w:rPr>
        <w:t xml:space="preserve">enodigdheden </w:t>
      </w:r>
    </w:p>
    <w:p w14:paraId="5991C972" w14:textId="77777777" w:rsidR="00D53FC8" w:rsidRPr="00D53FC8" w:rsidRDefault="00D53FC8" w:rsidP="00D53FC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sz w:val="22"/>
          <w:szCs w:val="22"/>
        </w:rPr>
      </w:pPr>
    </w:p>
    <w:p w14:paraId="115E6CF7" w14:textId="77777777" w:rsidR="004D496A" w:rsidRDefault="004D496A" w:rsidP="004D496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E87032A" w14:textId="77777777" w:rsidR="004D496A" w:rsidRDefault="004D496A" w:rsidP="004D496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proofErr w:type="spellStart"/>
      <w:r w:rsidRPr="400E38F7">
        <w:rPr>
          <w:rStyle w:val="normaltextrun"/>
          <w:rFonts w:ascii="Calibri" w:hAnsi="Calibri" w:cs="Calibri"/>
          <w:b/>
          <w:bCs/>
          <w:sz w:val="22"/>
          <w:szCs w:val="22"/>
        </w:rPr>
        <w:t>Binas</w:t>
      </w:r>
      <w:proofErr w:type="spellEnd"/>
    </w:p>
    <w:p w14:paraId="7D78BD45" w14:textId="2F7C2518" w:rsidR="004D496A" w:rsidRDefault="68F49261" w:rsidP="400E38F7">
      <w:pPr>
        <w:pStyle w:val="paragraph"/>
        <w:spacing w:before="0" w:beforeAutospacing="0" w:after="0" w:afterAutospacing="0" w:line="259" w:lineRule="auto"/>
        <w:rPr>
          <w:rStyle w:val="normaltextrun"/>
          <w:rFonts w:ascii="Calibri" w:hAnsi="Calibri" w:cs="Calibri"/>
          <w:sz w:val="22"/>
          <w:szCs w:val="22"/>
        </w:rPr>
      </w:pPr>
      <w:r w:rsidRPr="400E38F7">
        <w:rPr>
          <w:rStyle w:val="normaltextrun"/>
          <w:rFonts w:ascii="Calibri" w:hAnsi="Calibri" w:cs="Calibri"/>
          <w:sz w:val="22"/>
          <w:szCs w:val="22"/>
        </w:rPr>
        <w:t>Een</w:t>
      </w:r>
      <w:r w:rsidR="004D496A" w:rsidRPr="400E38F7">
        <w:rPr>
          <w:rStyle w:val="normaltextrun"/>
          <w:rFonts w:ascii="Calibri" w:hAnsi="Calibri" w:cs="Calibri"/>
          <w:sz w:val="22"/>
          <w:szCs w:val="22"/>
        </w:rPr>
        <w:t xml:space="preserve"> </w:t>
      </w:r>
      <w:proofErr w:type="spellStart"/>
      <w:r w:rsidR="004D496A" w:rsidRPr="400E38F7">
        <w:rPr>
          <w:rStyle w:val="normaltextrun"/>
          <w:rFonts w:ascii="Calibri" w:hAnsi="Calibri" w:cs="Calibri"/>
          <w:i/>
          <w:iCs/>
          <w:sz w:val="22"/>
          <w:szCs w:val="22"/>
        </w:rPr>
        <w:t>Binas</w:t>
      </w:r>
      <w:proofErr w:type="spellEnd"/>
      <w:r w:rsidR="004D496A" w:rsidRPr="400E38F7">
        <w:rPr>
          <w:rStyle w:val="normaltextrun"/>
          <w:rFonts w:ascii="Calibri" w:hAnsi="Calibri" w:cs="Calibri"/>
          <w:sz w:val="22"/>
          <w:szCs w:val="22"/>
        </w:rPr>
        <w:t xml:space="preserve"> is </w:t>
      </w:r>
      <w:r w:rsidR="004D496A" w:rsidRPr="400E38F7">
        <w:rPr>
          <w:rStyle w:val="normaltextrun"/>
          <w:rFonts w:ascii="Calibri" w:hAnsi="Calibri" w:cs="Calibri"/>
          <w:b/>
          <w:bCs/>
          <w:sz w:val="22"/>
          <w:szCs w:val="22"/>
        </w:rPr>
        <w:t>verplicht</w:t>
      </w:r>
      <w:r w:rsidR="00527465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voor de vakken biologie, natu</w:t>
      </w:r>
      <w:r w:rsidR="001C6525">
        <w:rPr>
          <w:rStyle w:val="normaltextrun"/>
          <w:rFonts w:ascii="Calibri" w:hAnsi="Calibri" w:cs="Calibri"/>
          <w:b/>
          <w:bCs/>
          <w:sz w:val="22"/>
          <w:szCs w:val="22"/>
        </w:rPr>
        <w:t>urkunde en scheikunde</w:t>
      </w:r>
      <w:r w:rsidR="4D4177AC" w:rsidRPr="400E38F7">
        <w:rPr>
          <w:rStyle w:val="normaltextrun"/>
          <w:rFonts w:ascii="Calibri" w:hAnsi="Calibri" w:cs="Calibri"/>
          <w:sz w:val="22"/>
          <w:szCs w:val="22"/>
        </w:rPr>
        <w:t>.</w:t>
      </w:r>
      <w:r w:rsidR="4D4177AC" w:rsidRPr="400E38F7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</w:t>
      </w:r>
      <w:r w:rsidR="4D4177AC" w:rsidRPr="400E38F7">
        <w:rPr>
          <w:rStyle w:val="normaltextrun"/>
          <w:rFonts w:ascii="Calibri" w:hAnsi="Calibri" w:cs="Calibri"/>
          <w:sz w:val="22"/>
          <w:szCs w:val="22"/>
        </w:rPr>
        <w:t xml:space="preserve">Deze is </w:t>
      </w:r>
      <w:r w:rsidR="001C6525">
        <w:rPr>
          <w:rStyle w:val="normaltextrun"/>
          <w:rFonts w:ascii="Calibri" w:hAnsi="Calibri" w:cs="Calibri"/>
          <w:sz w:val="22"/>
          <w:szCs w:val="22"/>
        </w:rPr>
        <w:t>ook</w:t>
      </w:r>
      <w:r w:rsidR="004D496A" w:rsidRPr="400E38F7">
        <w:rPr>
          <w:rStyle w:val="normaltextrun"/>
          <w:rFonts w:ascii="Calibri" w:hAnsi="Calibri" w:cs="Calibri"/>
          <w:sz w:val="22"/>
          <w:szCs w:val="22"/>
        </w:rPr>
        <w:t xml:space="preserve"> te leen op school tijdens schoolexamens/</w:t>
      </w:r>
      <w:r w:rsidR="6484D92C" w:rsidRPr="400E38F7">
        <w:rPr>
          <w:rStyle w:val="normaltextrun"/>
          <w:rFonts w:ascii="Calibri" w:hAnsi="Calibri" w:cs="Calibri"/>
          <w:sz w:val="22"/>
          <w:szCs w:val="22"/>
        </w:rPr>
        <w:t>lessen</w:t>
      </w:r>
      <w:r w:rsidR="7383EAAA" w:rsidRPr="400E38F7">
        <w:rPr>
          <w:rStyle w:val="normaltextrun"/>
          <w:rFonts w:ascii="Calibri" w:hAnsi="Calibri" w:cs="Calibri"/>
          <w:sz w:val="22"/>
          <w:szCs w:val="22"/>
        </w:rPr>
        <w:t xml:space="preserve">. </w:t>
      </w:r>
      <w:r w:rsidR="004D496A" w:rsidRPr="400E38F7">
        <w:rPr>
          <w:rStyle w:val="normaltextrun"/>
          <w:rFonts w:ascii="Calibri" w:hAnsi="Calibri" w:cs="Calibri"/>
          <w:sz w:val="22"/>
          <w:szCs w:val="22"/>
        </w:rPr>
        <w:t xml:space="preserve"> </w:t>
      </w:r>
    </w:p>
    <w:p w14:paraId="1C01FEB3" w14:textId="77777777" w:rsidR="004D496A" w:rsidRDefault="004D496A" w:rsidP="004D49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1394CB9B" w14:textId="77777777" w:rsidR="004D496A" w:rsidRDefault="004D496A" w:rsidP="004D496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400E38F7">
        <w:rPr>
          <w:rStyle w:val="normaltextrun"/>
          <w:rFonts w:ascii="Calibri" w:hAnsi="Calibri" w:cs="Calibri"/>
          <w:b/>
          <w:bCs/>
          <w:sz w:val="22"/>
          <w:szCs w:val="22"/>
        </w:rPr>
        <w:t>(Grafische) rekenmachine</w:t>
      </w:r>
    </w:p>
    <w:p w14:paraId="7E966478" w14:textId="1BFB58D9" w:rsidR="004D496A" w:rsidRDefault="43AE6B3D" w:rsidP="45063A39">
      <w:pPr>
        <w:pStyle w:val="paragraph"/>
        <w:spacing w:before="0" w:beforeAutospacing="0" w:after="0" w:afterAutospacing="0" w:line="259" w:lineRule="auto"/>
        <w:rPr>
          <w:rStyle w:val="normaltextrun"/>
          <w:rFonts w:ascii="Calibri" w:hAnsi="Calibri" w:cs="Calibri"/>
          <w:sz w:val="22"/>
          <w:szCs w:val="22"/>
        </w:rPr>
      </w:pPr>
      <w:r w:rsidRPr="45063A39">
        <w:rPr>
          <w:rStyle w:val="normaltextrun"/>
          <w:rFonts w:ascii="Calibri" w:hAnsi="Calibri" w:cs="Calibri"/>
          <w:sz w:val="22"/>
          <w:szCs w:val="22"/>
        </w:rPr>
        <w:t xml:space="preserve">Een </w:t>
      </w:r>
      <w:r w:rsidR="004D496A" w:rsidRPr="45063A39">
        <w:rPr>
          <w:rStyle w:val="normaltextrun"/>
          <w:rFonts w:ascii="Calibri" w:hAnsi="Calibri" w:cs="Calibri"/>
          <w:sz w:val="22"/>
          <w:szCs w:val="22"/>
        </w:rPr>
        <w:t xml:space="preserve">(grafische) rekenmachine is voor deze opleiding </w:t>
      </w:r>
      <w:r w:rsidR="004D496A" w:rsidRPr="45063A39">
        <w:rPr>
          <w:rStyle w:val="normaltextrun"/>
          <w:rFonts w:ascii="Calibri" w:hAnsi="Calibri" w:cs="Calibri"/>
          <w:b/>
          <w:bCs/>
          <w:sz w:val="22"/>
          <w:szCs w:val="22"/>
        </w:rPr>
        <w:t>verplicht</w:t>
      </w:r>
      <w:r w:rsidR="001255D2" w:rsidRPr="45063A39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voor wiskunde A en wiskunde B</w:t>
      </w:r>
      <w:r w:rsidR="182F92A5" w:rsidRPr="45063A39">
        <w:rPr>
          <w:rStyle w:val="normaltextrun"/>
          <w:rFonts w:ascii="Calibri" w:hAnsi="Calibri" w:cs="Calibri"/>
          <w:sz w:val="22"/>
          <w:szCs w:val="22"/>
        </w:rPr>
        <w:t>. Deze is</w:t>
      </w:r>
      <w:r w:rsidR="182F92A5" w:rsidRPr="45063A39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</w:t>
      </w:r>
      <w:r w:rsidR="004D496A" w:rsidRPr="45063A39">
        <w:rPr>
          <w:rStyle w:val="normaltextrun"/>
          <w:rFonts w:ascii="Calibri" w:hAnsi="Calibri" w:cs="Calibri"/>
          <w:sz w:val="22"/>
          <w:szCs w:val="22"/>
        </w:rPr>
        <w:t>niet te leen op school tijdens schoolexamens/</w:t>
      </w:r>
      <w:r w:rsidR="40BAA8CA" w:rsidRPr="45063A39">
        <w:rPr>
          <w:rStyle w:val="normaltextrun"/>
          <w:rFonts w:ascii="Calibri" w:hAnsi="Calibri" w:cs="Calibri"/>
          <w:sz w:val="22"/>
          <w:szCs w:val="22"/>
        </w:rPr>
        <w:t>les</w:t>
      </w:r>
      <w:r w:rsidR="004D496A" w:rsidRPr="45063A39">
        <w:rPr>
          <w:rStyle w:val="normaltextrun"/>
          <w:rFonts w:ascii="Calibri" w:hAnsi="Calibri" w:cs="Calibri"/>
          <w:sz w:val="22"/>
          <w:szCs w:val="22"/>
        </w:rPr>
        <w:t>s</w:t>
      </w:r>
      <w:r w:rsidR="02C36D09" w:rsidRPr="45063A39">
        <w:rPr>
          <w:rStyle w:val="normaltextrun"/>
          <w:rFonts w:ascii="Calibri" w:hAnsi="Calibri" w:cs="Calibri"/>
          <w:sz w:val="22"/>
          <w:szCs w:val="22"/>
        </w:rPr>
        <w:t>en</w:t>
      </w:r>
      <w:r w:rsidR="004D496A" w:rsidRPr="45063A39">
        <w:rPr>
          <w:rStyle w:val="normaltextrun"/>
          <w:rFonts w:ascii="Calibri" w:hAnsi="Calibri" w:cs="Calibri"/>
          <w:sz w:val="22"/>
          <w:szCs w:val="22"/>
        </w:rPr>
        <w:t xml:space="preserve">. </w:t>
      </w:r>
      <w:r w:rsidR="00D33F2E" w:rsidRPr="45063A39">
        <w:rPr>
          <w:rFonts w:asciiTheme="minorHAnsi" w:hAnsiTheme="minorHAnsi" w:cstheme="minorBidi"/>
          <w:sz w:val="22"/>
          <w:szCs w:val="22"/>
        </w:rPr>
        <w:t xml:space="preserve">De voorkeur van de docenten gaat uit naar </w:t>
      </w:r>
      <w:proofErr w:type="spellStart"/>
      <w:r w:rsidR="00D33F2E" w:rsidRPr="45063A39">
        <w:rPr>
          <w:rFonts w:asciiTheme="minorHAnsi" w:hAnsiTheme="minorHAnsi" w:cstheme="minorBidi"/>
          <w:sz w:val="22"/>
          <w:szCs w:val="22"/>
        </w:rPr>
        <w:t>Casio</w:t>
      </w:r>
      <w:proofErr w:type="spellEnd"/>
      <w:r w:rsidR="00D33F2E" w:rsidRPr="45063A39">
        <w:rPr>
          <w:rFonts w:asciiTheme="minorHAnsi" w:hAnsiTheme="minorHAnsi" w:cstheme="minorBidi"/>
          <w:sz w:val="22"/>
          <w:szCs w:val="22"/>
        </w:rPr>
        <w:t>, maar TI mag ook. Zonder grafische rekenmachine kun je wiskunde niet afronden.</w:t>
      </w:r>
    </w:p>
    <w:p w14:paraId="6A993FAF" w14:textId="77777777" w:rsidR="004D496A" w:rsidRDefault="004D496A" w:rsidP="004D49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142D1297" w14:textId="77777777" w:rsidR="004D496A" w:rsidRDefault="004D496A" w:rsidP="004D496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Woordenboeken</w:t>
      </w:r>
    </w:p>
    <w:p w14:paraId="6DB7625F" w14:textId="024C6A25" w:rsidR="00007817" w:rsidRPr="00D53FC8" w:rsidRDefault="004D496A" w:rsidP="400E38F7">
      <w:pPr>
        <w:spacing w:line="300" w:lineRule="auto"/>
        <w:rPr>
          <w:b/>
          <w:bCs/>
        </w:rPr>
      </w:pPr>
      <w:r w:rsidRPr="45063A39">
        <w:rPr>
          <w:rStyle w:val="normaltextrun"/>
          <w:rFonts w:ascii="Calibri" w:hAnsi="Calibri" w:cs="Calibri"/>
          <w:sz w:val="22"/>
          <w:szCs w:val="22"/>
        </w:rPr>
        <w:t>Woordenboeken zijn voor deze opleiding niet verplicht</w:t>
      </w:r>
      <w:r w:rsidR="0F1BC973" w:rsidRPr="45063A39">
        <w:rPr>
          <w:rStyle w:val="normaltextrun"/>
          <w:rFonts w:ascii="Calibri" w:hAnsi="Calibri" w:cs="Calibri"/>
          <w:sz w:val="22"/>
          <w:szCs w:val="22"/>
        </w:rPr>
        <w:t>. Deze k</w:t>
      </w:r>
      <w:r w:rsidR="6C7DFA40" w:rsidRPr="45063A39">
        <w:rPr>
          <w:rStyle w:val="normaltextrun"/>
          <w:rFonts w:ascii="Calibri" w:hAnsi="Calibri" w:cs="Calibri"/>
          <w:sz w:val="22"/>
          <w:szCs w:val="22"/>
        </w:rPr>
        <w:t>u</w:t>
      </w:r>
      <w:r w:rsidR="0F1BC973" w:rsidRPr="45063A39">
        <w:rPr>
          <w:rStyle w:val="normaltextrun"/>
          <w:rFonts w:ascii="Calibri" w:hAnsi="Calibri" w:cs="Calibri"/>
          <w:sz w:val="22"/>
          <w:szCs w:val="22"/>
        </w:rPr>
        <w:t>n je</w:t>
      </w:r>
      <w:r w:rsidRPr="45063A39">
        <w:rPr>
          <w:rStyle w:val="normaltextrun"/>
          <w:rFonts w:ascii="Calibri" w:hAnsi="Calibri" w:cs="Calibri"/>
          <w:sz w:val="22"/>
          <w:szCs w:val="22"/>
        </w:rPr>
        <w:t xml:space="preserve"> le</w:t>
      </w:r>
      <w:r w:rsidR="7E0918A4" w:rsidRPr="45063A39">
        <w:rPr>
          <w:rStyle w:val="normaltextrun"/>
          <w:rFonts w:ascii="Calibri" w:hAnsi="Calibri" w:cs="Calibri"/>
          <w:sz w:val="22"/>
          <w:szCs w:val="22"/>
        </w:rPr>
        <w:t>nen op</w:t>
      </w:r>
      <w:r w:rsidRPr="45063A39">
        <w:rPr>
          <w:rStyle w:val="normaltextrun"/>
          <w:rFonts w:ascii="Calibri" w:hAnsi="Calibri" w:cs="Calibri"/>
          <w:sz w:val="22"/>
          <w:szCs w:val="22"/>
        </w:rPr>
        <w:t xml:space="preserve"> school tijdens schoolexamens/</w:t>
      </w:r>
      <w:r w:rsidR="5EC7AFF1" w:rsidRPr="45063A39">
        <w:rPr>
          <w:rStyle w:val="normaltextrun"/>
          <w:rFonts w:ascii="Calibri" w:hAnsi="Calibri" w:cs="Calibri"/>
          <w:sz w:val="22"/>
          <w:szCs w:val="22"/>
        </w:rPr>
        <w:t>lessen</w:t>
      </w:r>
      <w:r w:rsidRPr="45063A39">
        <w:rPr>
          <w:rStyle w:val="normaltextrun"/>
          <w:rFonts w:ascii="Calibri" w:hAnsi="Calibri" w:cs="Calibri"/>
          <w:sz w:val="22"/>
          <w:szCs w:val="22"/>
        </w:rPr>
        <w:t xml:space="preserve">. </w:t>
      </w:r>
      <w:r w:rsidR="1EA4B1E3" w:rsidRPr="45063A39">
        <w:rPr>
          <w:rStyle w:val="normaltextrun"/>
          <w:rFonts w:eastAsiaTheme="minorEastAsia"/>
          <w:sz w:val="22"/>
          <w:szCs w:val="22"/>
        </w:rPr>
        <w:t>W</w:t>
      </w:r>
      <w:r w:rsidR="1EA4B1E3" w:rsidRPr="45063A39">
        <w:rPr>
          <w:rFonts w:eastAsiaTheme="minorEastAsia"/>
          <w:sz w:val="22"/>
          <w:szCs w:val="22"/>
        </w:rPr>
        <w:t>e adviseren je</w:t>
      </w:r>
      <w:r w:rsidR="59B17B82" w:rsidRPr="45063A39">
        <w:rPr>
          <w:rFonts w:eastAsiaTheme="minorEastAsia"/>
          <w:sz w:val="22"/>
          <w:szCs w:val="22"/>
        </w:rPr>
        <w:t xml:space="preserve"> wel</w:t>
      </w:r>
      <w:r w:rsidR="1EA4B1E3" w:rsidRPr="45063A39">
        <w:rPr>
          <w:rFonts w:eastAsiaTheme="minorEastAsia"/>
          <w:sz w:val="22"/>
          <w:szCs w:val="22"/>
        </w:rPr>
        <w:t xml:space="preserve"> om thuis een woordenboek te hebben voor de </w:t>
      </w:r>
      <w:r w:rsidR="5ED4C716" w:rsidRPr="45063A39">
        <w:rPr>
          <w:rFonts w:eastAsiaTheme="minorEastAsia"/>
          <w:sz w:val="22"/>
          <w:szCs w:val="22"/>
        </w:rPr>
        <w:t>taal</w:t>
      </w:r>
      <w:r w:rsidR="1EA4B1E3" w:rsidRPr="45063A39">
        <w:rPr>
          <w:rFonts w:eastAsiaTheme="minorEastAsia"/>
          <w:sz w:val="22"/>
          <w:szCs w:val="22"/>
        </w:rPr>
        <w:t>vakken die j</w:t>
      </w:r>
      <w:r w:rsidR="72975112" w:rsidRPr="45063A39">
        <w:rPr>
          <w:rFonts w:eastAsiaTheme="minorEastAsia"/>
          <w:sz w:val="22"/>
          <w:szCs w:val="22"/>
        </w:rPr>
        <w:t>e</w:t>
      </w:r>
      <w:r w:rsidR="1EA4B1E3" w:rsidRPr="45063A39">
        <w:rPr>
          <w:rFonts w:eastAsiaTheme="minorEastAsia"/>
          <w:sz w:val="22"/>
          <w:szCs w:val="22"/>
        </w:rPr>
        <w:t xml:space="preserve"> volgt.</w:t>
      </w:r>
    </w:p>
    <w:p w14:paraId="08B1E9CB" w14:textId="03AAC4DA" w:rsidR="00007817" w:rsidRPr="00D53FC8" w:rsidRDefault="00007817" w:rsidP="400E38F7">
      <w:pPr>
        <w:rPr>
          <w:rStyle w:val="normaltextrun"/>
          <w:rFonts w:ascii="Calibri" w:hAnsi="Calibri" w:cs="Calibri"/>
          <w:sz w:val="22"/>
          <w:szCs w:val="22"/>
        </w:rPr>
      </w:pPr>
    </w:p>
    <w:p w14:paraId="29499475" w14:textId="77777777" w:rsidR="00D53FC8" w:rsidRPr="00D53FC8" w:rsidRDefault="00D53FC8">
      <w:pPr>
        <w:rPr>
          <w:b/>
          <w:bCs/>
        </w:rPr>
      </w:pPr>
    </w:p>
    <w:p w14:paraId="33A24C59" w14:textId="77777777" w:rsidR="00D53FC8" w:rsidRPr="00D53FC8" w:rsidRDefault="00D53FC8">
      <w:pPr>
        <w:rPr>
          <w:b/>
          <w:bCs/>
        </w:rPr>
      </w:pPr>
    </w:p>
    <w:sectPr w:rsidR="00D53FC8" w:rsidRPr="00D53FC8" w:rsidSect="00EA6371">
      <w:headerReference w:type="default" r:id="rId20"/>
      <w:pgSz w:w="11900" w:h="16840"/>
      <w:pgMar w:top="0" w:right="1418" w:bottom="1418" w:left="1418" w:header="737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959FB" w14:textId="77777777" w:rsidR="00D83352" w:rsidRDefault="00D83352" w:rsidP="00EC3006">
      <w:r>
        <w:separator/>
      </w:r>
    </w:p>
  </w:endnote>
  <w:endnote w:type="continuationSeparator" w:id="0">
    <w:p w14:paraId="5BCE2C05" w14:textId="77777777" w:rsidR="00D83352" w:rsidRDefault="00D83352" w:rsidP="00EC3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51D17" w14:textId="3BC12115" w:rsidR="008D6405" w:rsidRDefault="008D6405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60288" behindDoc="1" locked="0" layoutInCell="1" allowOverlap="1" wp14:anchorId="608026A6" wp14:editId="553D18CF">
          <wp:simplePos x="0" y="0"/>
          <wp:positionH relativeFrom="column">
            <wp:posOffset>4786937</wp:posOffset>
          </wp:positionH>
          <wp:positionV relativeFrom="paragraph">
            <wp:posOffset>112275</wp:posOffset>
          </wp:positionV>
          <wp:extent cx="1586244" cy="223940"/>
          <wp:effectExtent l="0" t="0" r="1270" b="5080"/>
          <wp:wrapNone/>
          <wp:docPr id="2005358267" name="Afbeelding 1" descr="Afbeelding met Graphics, Lettertype, schermopname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5358267" name="Afbeelding 1" descr="Afbeelding met Graphics, Lettertype, schermopname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0177" cy="2470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A20CE" w14:textId="77777777" w:rsidR="00D83352" w:rsidRDefault="00D83352" w:rsidP="00EC3006">
      <w:r>
        <w:separator/>
      </w:r>
    </w:p>
  </w:footnote>
  <w:footnote w:type="continuationSeparator" w:id="0">
    <w:p w14:paraId="7AB12123" w14:textId="77777777" w:rsidR="00D83352" w:rsidRDefault="00D83352" w:rsidP="00EC30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4FBDD" w14:textId="4DF37F00" w:rsidR="00A36308" w:rsidRDefault="00A36308">
    <w:pPr>
      <w:pStyle w:val="Koptekst"/>
      <w:rPr>
        <w:noProof/>
      </w:rPr>
    </w:pPr>
    <w:r>
      <w:rPr>
        <w:noProof/>
        <w:lang w:eastAsia="nl-NL"/>
      </w:rPr>
      <w:drawing>
        <wp:anchor distT="0" distB="0" distL="114300" distR="114300" simplePos="0" relativeHeight="251657216" behindDoc="1" locked="0" layoutInCell="1" allowOverlap="1" wp14:anchorId="289DAC3B" wp14:editId="1465B507">
          <wp:simplePos x="0" y="0"/>
          <wp:positionH relativeFrom="margin">
            <wp:posOffset>-900431</wp:posOffset>
          </wp:positionH>
          <wp:positionV relativeFrom="paragraph">
            <wp:posOffset>-450215</wp:posOffset>
          </wp:positionV>
          <wp:extent cx="7566409" cy="10694760"/>
          <wp:effectExtent l="0" t="0" r="3175" b="0"/>
          <wp:wrapNone/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Afbeelding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360" cy="107300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softHyphen/>
    </w:r>
  </w:p>
  <w:p w14:paraId="7ECBBB77" w14:textId="67838639" w:rsidR="00A36308" w:rsidRDefault="00A36308">
    <w:pPr>
      <w:pStyle w:val="Koptekst"/>
    </w:pPr>
  </w:p>
  <w:p w14:paraId="63D8AA6E" w14:textId="410AC854" w:rsidR="00A36308" w:rsidRDefault="00A3630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4FBDE" w14:textId="77777777" w:rsidR="00A36308" w:rsidRDefault="00A3630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39" behindDoc="1" locked="0" layoutInCell="1" allowOverlap="1" wp14:anchorId="14F4FBE1" wp14:editId="14F4FBE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3600" cy="10690735"/>
          <wp:effectExtent l="0" t="0" r="5715" b="3175"/>
          <wp:wrapNone/>
          <wp:docPr id="22" name="Afbeelding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Afbeelding 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10690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55944"/>
    <w:multiLevelType w:val="hybridMultilevel"/>
    <w:tmpl w:val="AC0E28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805D7"/>
    <w:multiLevelType w:val="hybridMultilevel"/>
    <w:tmpl w:val="6C1AA196"/>
    <w:lvl w:ilvl="0" w:tplc="A38E10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CABF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A9E2DD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B296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4CFC2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9504A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3EBD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8AD6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2A48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A2155"/>
    <w:multiLevelType w:val="hybridMultilevel"/>
    <w:tmpl w:val="4340416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523F94"/>
    <w:multiLevelType w:val="hybridMultilevel"/>
    <w:tmpl w:val="87902672"/>
    <w:lvl w:ilvl="0" w:tplc="4DF878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0245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BB5E81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3419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A7AD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9488BC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28AE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B2E02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A3A0A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E64938"/>
    <w:multiLevelType w:val="multilevel"/>
    <w:tmpl w:val="57303F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FB04DE"/>
    <w:multiLevelType w:val="multilevel"/>
    <w:tmpl w:val="AD1A38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F3145C"/>
    <w:multiLevelType w:val="multilevel"/>
    <w:tmpl w:val="8D1A9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9227C14"/>
    <w:multiLevelType w:val="hybridMultilevel"/>
    <w:tmpl w:val="BE2E8D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742826"/>
    <w:multiLevelType w:val="hybridMultilevel"/>
    <w:tmpl w:val="C75CBD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95F"/>
    <w:multiLevelType w:val="hybridMultilevel"/>
    <w:tmpl w:val="8926DA64"/>
    <w:lvl w:ilvl="0" w:tplc="0413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0" w15:restartNumberingAfterBreak="0">
    <w:nsid w:val="71EC4147"/>
    <w:multiLevelType w:val="hybridMultilevel"/>
    <w:tmpl w:val="D54C7F84"/>
    <w:lvl w:ilvl="0" w:tplc="599410D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402754">
    <w:abstractNumId w:val="5"/>
  </w:num>
  <w:num w:numId="2" w16cid:durableId="641426398">
    <w:abstractNumId w:val="4"/>
  </w:num>
  <w:num w:numId="3" w16cid:durableId="1237130540">
    <w:abstractNumId w:val="7"/>
  </w:num>
  <w:num w:numId="4" w16cid:durableId="1092702273">
    <w:abstractNumId w:val="3"/>
  </w:num>
  <w:num w:numId="5" w16cid:durableId="2019187033">
    <w:abstractNumId w:val="1"/>
  </w:num>
  <w:num w:numId="6" w16cid:durableId="1377774130">
    <w:abstractNumId w:val="9"/>
  </w:num>
  <w:num w:numId="7" w16cid:durableId="601105791">
    <w:abstractNumId w:val="0"/>
  </w:num>
  <w:num w:numId="8" w16cid:durableId="658702827">
    <w:abstractNumId w:val="6"/>
  </w:num>
  <w:num w:numId="9" w16cid:durableId="1405299794">
    <w:abstractNumId w:val="8"/>
  </w:num>
  <w:num w:numId="10" w16cid:durableId="60981230">
    <w:abstractNumId w:val="10"/>
  </w:num>
  <w:num w:numId="11" w16cid:durableId="11795383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006"/>
    <w:rsid w:val="00000449"/>
    <w:rsid w:val="00007817"/>
    <w:rsid w:val="000253CC"/>
    <w:rsid w:val="000316EE"/>
    <w:rsid w:val="00046726"/>
    <w:rsid w:val="00054DE2"/>
    <w:rsid w:val="00074F53"/>
    <w:rsid w:val="00080F9D"/>
    <w:rsid w:val="00092F2A"/>
    <w:rsid w:val="000977AF"/>
    <w:rsid w:val="000D6929"/>
    <w:rsid w:val="000F67B2"/>
    <w:rsid w:val="000F6D0F"/>
    <w:rsid w:val="00104726"/>
    <w:rsid w:val="0012213D"/>
    <w:rsid w:val="001255D2"/>
    <w:rsid w:val="001538E5"/>
    <w:rsid w:val="0018284E"/>
    <w:rsid w:val="00192166"/>
    <w:rsid w:val="001A1014"/>
    <w:rsid w:val="001A7AC2"/>
    <w:rsid w:val="001C4B7C"/>
    <w:rsid w:val="001C6525"/>
    <w:rsid w:val="00200B70"/>
    <w:rsid w:val="00217B3A"/>
    <w:rsid w:val="00226112"/>
    <w:rsid w:val="002352D8"/>
    <w:rsid w:val="00252AE2"/>
    <w:rsid w:val="00254515"/>
    <w:rsid w:val="002701CC"/>
    <w:rsid w:val="002853C2"/>
    <w:rsid w:val="002B3830"/>
    <w:rsid w:val="002D19C0"/>
    <w:rsid w:val="002E7C65"/>
    <w:rsid w:val="00356CF1"/>
    <w:rsid w:val="00387A1D"/>
    <w:rsid w:val="003A7049"/>
    <w:rsid w:val="003C57F0"/>
    <w:rsid w:val="003D7CF0"/>
    <w:rsid w:val="00447133"/>
    <w:rsid w:val="00451BA3"/>
    <w:rsid w:val="00454533"/>
    <w:rsid w:val="004D496A"/>
    <w:rsid w:val="004E3F21"/>
    <w:rsid w:val="00527465"/>
    <w:rsid w:val="00540084"/>
    <w:rsid w:val="005520ED"/>
    <w:rsid w:val="0055769B"/>
    <w:rsid w:val="00576674"/>
    <w:rsid w:val="00577512"/>
    <w:rsid w:val="005B0152"/>
    <w:rsid w:val="005D53F8"/>
    <w:rsid w:val="00604979"/>
    <w:rsid w:val="00621E19"/>
    <w:rsid w:val="0062619F"/>
    <w:rsid w:val="00644611"/>
    <w:rsid w:val="0067421D"/>
    <w:rsid w:val="006857FC"/>
    <w:rsid w:val="00686CED"/>
    <w:rsid w:val="00690176"/>
    <w:rsid w:val="00697E4C"/>
    <w:rsid w:val="006A165D"/>
    <w:rsid w:val="006A5A3A"/>
    <w:rsid w:val="006C28A8"/>
    <w:rsid w:val="006E57E6"/>
    <w:rsid w:val="007002D0"/>
    <w:rsid w:val="0070455E"/>
    <w:rsid w:val="007107A5"/>
    <w:rsid w:val="00721024"/>
    <w:rsid w:val="007449BE"/>
    <w:rsid w:val="00745065"/>
    <w:rsid w:val="00745520"/>
    <w:rsid w:val="0075730E"/>
    <w:rsid w:val="007612AC"/>
    <w:rsid w:val="0077175D"/>
    <w:rsid w:val="007977C9"/>
    <w:rsid w:val="007E5C25"/>
    <w:rsid w:val="007F221E"/>
    <w:rsid w:val="00817BB9"/>
    <w:rsid w:val="008537F9"/>
    <w:rsid w:val="0085401A"/>
    <w:rsid w:val="00886ABC"/>
    <w:rsid w:val="008A0040"/>
    <w:rsid w:val="008A31EC"/>
    <w:rsid w:val="008B1065"/>
    <w:rsid w:val="008B2CA3"/>
    <w:rsid w:val="008B31CE"/>
    <w:rsid w:val="008B5C22"/>
    <w:rsid w:val="008D0D70"/>
    <w:rsid w:val="008D5839"/>
    <w:rsid w:val="008D6405"/>
    <w:rsid w:val="008E130D"/>
    <w:rsid w:val="008F0401"/>
    <w:rsid w:val="008F114A"/>
    <w:rsid w:val="008F2F6A"/>
    <w:rsid w:val="00920C4B"/>
    <w:rsid w:val="00946D5C"/>
    <w:rsid w:val="00950798"/>
    <w:rsid w:val="00951293"/>
    <w:rsid w:val="00951DAE"/>
    <w:rsid w:val="00976E90"/>
    <w:rsid w:val="00983A2D"/>
    <w:rsid w:val="009E27C8"/>
    <w:rsid w:val="00A239F4"/>
    <w:rsid w:val="00A36308"/>
    <w:rsid w:val="00A628E8"/>
    <w:rsid w:val="00A62B26"/>
    <w:rsid w:val="00A96FBD"/>
    <w:rsid w:val="00AA3BAC"/>
    <w:rsid w:val="00AA4230"/>
    <w:rsid w:val="00AD1E07"/>
    <w:rsid w:val="00AD20C6"/>
    <w:rsid w:val="00AE1610"/>
    <w:rsid w:val="00AE2BFE"/>
    <w:rsid w:val="00AE6693"/>
    <w:rsid w:val="00B01E0B"/>
    <w:rsid w:val="00B02E96"/>
    <w:rsid w:val="00B149E2"/>
    <w:rsid w:val="00B24562"/>
    <w:rsid w:val="00B25777"/>
    <w:rsid w:val="00B410D8"/>
    <w:rsid w:val="00B43C7A"/>
    <w:rsid w:val="00B55924"/>
    <w:rsid w:val="00B642D6"/>
    <w:rsid w:val="00B657C6"/>
    <w:rsid w:val="00BA1BED"/>
    <w:rsid w:val="00BB5183"/>
    <w:rsid w:val="00BE21EE"/>
    <w:rsid w:val="00C1303C"/>
    <w:rsid w:val="00C24357"/>
    <w:rsid w:val="00C450AF"/>
    <w:rsid w:val="00C601FD"/>
    <w:rsid w:val="00C67B4D"/>
    <w:rsid w:val="00C77C24"/>
    <w:rsid w:val="00CC7694"/>
    <w:rsid w:val="00CF0BE8"/>
    <w:rsid w:val="00D07F5C"/>
    <w:rsid w:val="00D131E6"/>
    <w:rsid w:val="00D33F2E"/>
    <w:rsid w:val="00D429CD"/>
    <w:rsid w:val="00D518C0"/>
    <w:rsid w:val="00D52FF6"/>
    <w:rsid w:val="00D537BA"/>
    <w:rsid w:val="00D53FC8"/>
    <w:rsid w:val="00D550F7"/>
    <w:rsid w:val="00D61C56"/>
    <w:rsid w:val="00D628CE"/>
    <w:rsid w:val="00D6620A"/>
    <w:rsid w:val="00D76D9C"/>
    <w:rsid w:val="00D83352"/>
    <w:rsid w:val="00D90DEA"/>
    <w:rsid w:val="00D96E53"/>
    <w:rsid w:val="00DA1F89"/>
    <w:rsid w:val="00DD058D"/>
    <w:rsid w:val="00DD5359"/>
    <w:rsid w:val="00DD7DEA"/>
    <w:rsid w:val="00DE1B0A"/>
    <w:rsid w:val="00DE2E9E"/>
    <w:rsid w:val="00DE5929"/>
    <w:rsid w:val="00DF01B2"/>
    <w:rsid w:val="00DF2C9D"/>
    <w:rsid w:val="00E64CC2"/>
    <w:rsid w:val="00E71B94"/>
    <w:rsid w:val="00E71D8F"/>
    <w:rsid w:val="00E73B90"/>
    <w:rsid w:val="00E90E48"/>
    <w:rsid w:val="00E9256E"/>
    <w:rsid w:val="00E94972"/>
    <w:rsid w:val="00EA6371"/>
    <w:rsid w:val="00EA6822"/>
    <w:rsid w:val="00EC3006"/>
    <w:rsid w:val="00EC3263"/>
    <w:rsid w:val="00EC3DC5"/>
    <w:rsid w:val="00ED0C07"/>
    <w:rsid w:val="00EE09A1"/>
    <w:rsid w:val="00EE0C0C"/>
    <w:rsid w:val="00EE7E5A"/>
    <w:rsid w:val="00F17857"/>
    <w:rsid w:val="00F33926"/>
    <w:rsid w:val="00F51830"/>
    <w:rsid w:val="00F6578D"/>
    <w:rsid w:val="00F76C58"/>
    <w:rsid w:val="00F91ED0"/>
    <w:rsid w:val="00F91FB6"/>
    <w:rsid w:val="00F93758"/>
    <w:rsid w:val="00FB5311"/>
    <w:rsid w:val="00FD13BD"/>
    <w:rsid w:val="00FD456F"/>
    <w:rsid w:val="00FD776C"/>
    <w:rsid w:val="00FE4549"/>
    <w:rsid w:val="02C36D09"/>
    <w:rsid w:val="092388DE"/>
    <w:rsid w:val="0AAACB2D"/>
    <w:rsid w:val="0EA9BAF1"/>
    <w:rsid w:val="0EE07975"/>
    <w:rsid w:val="0F1BC973"/>
    <w:rsid w:val="0F58958A"/>
    <w:rsid w:val="10CEBD78"/>
    <w:rsid w:val="12B2551F"/>
    <w:rsid w:val="13F27A1A"/>
    <w:rsid w:val="1759D9F8"/>
    <w:rsid w:val="182F92A5"/>
    <w:rsid w:val="1947C745"/>
    <w:rsid w:val="1B6ABDD8"/>
    <w:rsid w:val="1C512D39"/>
    <w:rsid w:val="1C74CD3B"/>
    <w:rsid w:val="1E16E722"/>
    <w:rsid w:val="1EA4B1E3"/>
    <w:rsid w:val="1F6D5C41"/>
    <w:rsid w:val="25D7C958"/>
    <w:rsid w:val="25EADA5F"/>
    <w:rsid w:val="267E926E"/>
    <w:rsid w:val="281BC8BA"/>
    <w:rsid w:val="28493919"/>
    <w:rsid w:val="291AA731"/>
    <w:rsid w:val="2D23128A"/>
    <w:rsid w:val="2FC0220A"/>
    <w:rsid w:val="2FF9CD64"/>
    <w:rsid w:val="323EDCAB"/>
    <w:rsid w:val="391CE32A"/>
    <w:rsid w:val="39842F91"/>
    <w:rsid w:val="39BB8A37"/>
    <w:rsid w:val="3A1DB54E"/>
    <w:rsid w:val="3B9A283E"/>
    <w:rsid w:val="3C3A2EB7"/>
    <w:rsid w:val="3C84BE26"/>
    <w:rsid w:val="3D2AFCFD"/>
    <w:rsid w:val="3D6DC544"/>
    <w:rsid w:val="3F556C94"/>
    <w:rsid w:val="400E38F7"/>
    <w:rsid w:val="40BAA8CA"/>
    <w:rsid w:val="43AE6B3D"/>
    <w:rsid w:val="45063A39"/>
    <w:rsid w:val="4598BDF0"/>
    <w:rsid w:val="45FEDB0B"/>
    <w:rsid w:val="4992B304"/>
    <w:rsid w:val="4D4177AC"/>
    <w:rsid w:val="4EBA02C7"/>
    <w:rsid w:val="5203B74B"/>
    <w:rsid w:val="563965A4"/>
    <w:rsid w:val="58A18F66"/>
    <w:rsid w:val="59B17B82"/>
    <w:rsid w:val="5AFF1042"/>
    <w:rsid w:val="5B27C851"/>
    <w:rsid w:val="5E31CC07"/>
    <w:rsid w:val="5EC7AFF1"/>
    <w:rsid w:val="5ED4C716"/>
    <w:rsid w:val="64678124"/>
    <w:rsid w:val="6484D92C"/>
    <w:rsid w:val="64CF50E2"/>
    <w:rsid w:val="6642D812"/>
    <w:rsid w:val="68F49261"/>
    <w:rsid w:val="69DB1875"/>
    <w:rsid w:val="6B5A7D82"/>
    <w:rsid w:val="6C4F5BE0"/>
    <w:rsid w:val="6C7DFA40"/>
    <w:rsid w:val="6D6234B3"/>
    <w:rsid w:val="6E3F5270"/>
    <w:rsid w:val="7100958D"/>
    <w:rsid w:val="72975112"/>
    <w:rsid w:val="7383EAAA"/>
    <w:rsid w:val="76289703"/>
    <w:rsid w:val="76A830A6"/>
    <w:rsid w:val="7712F843"/>
    <w:rsid w:val="7AC84BCE"/>
    <w:rsid w:val="7AF631E2"/>
    <w:rsid w:val="7E091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F4FBCE"/>
  <w15:chartTrackingRefBased/>
  <w15:docId w15:val="{BF26FE9C-CDF0-4241-8731-361F219A4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Plat"/>
    <w:link w:val="Kop1Char"/>
    <w:uiPriority w:val="99"/>
    <w:qFormat/>
    <w:rsid w:val="004E3F21"/>
    <w:pPr>
      <w:outlineLvl w:val="0"/>
    </w:pPr>
    <w:rPr>
      <w:b/>
      <w:bCs/>
      <w:sz w:val="21"/>
      <w:szCs w:val="21"/>
    </w:rPr>
  </w:style>
  <w:style w:type="paragraph" w:styleId="Kop2">
    <w:name w:val="heading 2"/>
    <w:basedOn w:val="Plat"/>
    <w:link w:val="Kop2Char"/>
    <w:uiPriority w:val="99"/>
    <w:qFormat/>
    <w:rsid w:val="004E3F21"/>
    <w:pPr>
      <w:outlineLvl w:val="1"/>
    </w:pPr>
    <w:rPr>
      <w:i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C300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C3006"/>
  </w:style>
  <w:style w:type="paragraph" w:styleId="Voettekst">
    <w:name w:val="footer"/>
    <w:basedOn w:val="Standaard"/>
    <w:link w:val="VoettekstChar"/>
    <w:uiPriority w:val="99"/>
    <w:unhideWhenUsed/>
    <w:rsid w:val="00EC300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C3006"/>
  </w:style>
  <w:style w:type="character" w:customStyle="1" w:styleId="Kop1Char">
    <w:name w:val="Kop 1 Char"/>
    <w:basedOn w:val="Standaardalinea-lettertype"/>
    <w:link w:val="Kop1"/>
    <w:uiPriority w:val="99"/>
    <w:rsid w:val="004E3F21"/>
    <w:rPr>
      <w:rFonts w:ascii="Arial" w:hAnsi="Arial" w:cs="Arial"/>
      <w:b/>
      <w:bCs/>
      <w:color w:val="000000"/>
      <w:sz w:val="21"/>
      <w:szCs w:val="21"/>
    </w:rPr>
  </w:style>
  <w:style w:type="character" w:customStyle="1" w:styleId="Kop2Char">
    <w:name w:val="Kop 2 Char"/>
    <w:basedOn w:val="Standaardalinea-lettertype"/>
    <w:link w:val="Kop2"/>
    <w:uiPriority w:val="99"/>
    <w:rsid w:val="004E3F21"/>
    <w:rPr>
      <w:rFonts w:ascii="Arial" w:hAnsi="Arial" w:cs="Arial"/>
      <w:i/>
      <w:iCs/>
      <w:color w:val="000000"/>
      <w:sz w:val="19"/>
      <w:szCs w:val="19"/>
    </w:rPr>
  </w:style>
  <w:style w:type="paragraph" w:customStyle="1" w:styleId="Plat">
    <w:name w:val="Plat"/>
    <w:basedOn w:val="Standaard"/>
    <w:uiPriority w:val="99"/>
    <w:rsid w:val="004E3F21"/>
    <w:pPr>
      <w:tabs>
        <w:tab w:val="left" w:pos="227"/>
        <w:tab w:val="left" w:pos="920"/>
      </w:tabs>
      <w:suppressAutoHyphens/>
      <w:autoSpaceDE w:val="0"/>
      <w:autoSpaceDN w:val="0"/>
      <w:adjustRightInd w:val="0"/>
      <w:spacing w:line="280" w:lineRule="atLeast"/>
      <w:textAlignment w:val="center"/>
    </w:pPr>
    <w:rPr>
      <w:rFonts w:ascii="Arial" w:hAnsi="Arial" w:cs="Arial"/>
      <w:color w:val="000000"/>
      <w:sz w:val="19"/>
      <w:szCs w:val="19"/>
    </w:rPr>
  </w:style>
  <w:style w:type="paragraph" w:customStyle="1" w:styleId="Inspringroodvierkant">
    <w:name w:val="Inspring rood vierkant"/>
    <w:basedOn w:val="Plat"/>
    <w:uiPriority w:val="99"/>
    <w:rsid w:val="004E3F21"/>
    <w:pPr>
      <w:ind w:left="227" w:hanging="227"/>
    </w:pPr>
  </w:style>
  <w:style w:type="paragraph" w:styleId="Datum">
    <w:name w:val="Date"/>
    <w:basedOn w:val="Plat"/>
    <w:link w:val="DatumChar"/>
    <w:uiPriority w:val="99"/>
    <w:rsid w:val="004E3F21"/>
    <w:pPr>
      <w:jc w:val="right"/>
    </w:pPr>
    <w:rPr>
      <w:b/>
      <w:bCs/>
      <w:sz w:val="16"/>
      <w:szCs w:val="16"/>
    </w:rPr>
  </w:style>
  <w:style w:type="character" w:customStyle="1" w:styleId="DatumChar">
    <w:name w:val="Datum Char"/>
    <w:basedOn w:val="Standaardalinea-lettertype"/>
    <w:link w:val="Datum"/>
    <w:uiPriority w:val="99"/>
    <w:rsid w:val="004E3F21"/>
    <w:rPr>
      <w:rFonts w:ascii="Arial" w:hAnsi="Arial" w:cs="Arial"/>
      <w:b/>
      <w:bCs/>
      <w:color w:val="000000"/>
      <w:sz w:val="16"/>
      <w:szCs w:val="16"/>
    </w:rPr>
  </w:style>
  <w:style w:type="paragraph" w:customStyle="1" w:styleId="paragraph">
    <w:name w:val="paragraph"/>
    <w:basedOn w:val="Standaard"/>
    <w:rsid w:val="008F040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character" w:customStyle="1" w:styleId="normaltextrun">
    <w:name w:val="normaltextrun"/>
    <w:basedOn w:val="Standaardalinea-lettertype"/>
    <w:rsid w:val="008F0401"/>
  </w:style>
  <w:style w:type="character" w:customStyle="1" w:styleId="eop">
    <w:name w:val="eop"/>
    <w:basedOn w:val="Standaardalinea-lettertype"/>
    <w:rsid w:val="008F0401"/>
  </w:style>
  <w:style w:type="character" w:customStyle="1" w:styleId="scxw30353007">
    <w:name w:val="scxw30353007"/>
    <w:basedOn w:val="Standaardalinea-lettertype"/>
    <w:rsid w:val="00447133"/>
  </w:style>
  <w:style w:type="paragraph" w:styleId="Ballontekst">
    <w:name w:val="Balloon Text"/>
    <w:basedOn w:val="Standaard"/>
    <w:link w:val="BallontekstChar"/>
    <w:uiPriority w:val="99"/>
    <w:semiHidden/>
    <w:unhideWhenUsed/>
    <w:rsid w:val="00DF01B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F01B2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A36308"/>
    <w:rPr>
      <w:color w:val="0563C1"/>
      <w:u w:val="single"/>
    </w:rPr>
  </w:style>
  <w:style w:type="paragraph" w:styleId="Lijstalinea">
    <w:name w:val="List Paragraph"/>
    <w:basedOn w:val="Standaard"/>
    <w:uiPriority w:val="34"/>
    <w:qFormat/>
    <w:rsid w:val="00A36308"/>
    <w:pPr>
      <w:spacing w:after="160" w:line="252" w:lineRule="auto"/>
      <w:ind w:left="720"/>
      <w:contextualSpacing/>
    </w:pPr>
    <w:rPr>
      <w:rFonts w:ascii="Calibri" w:hAnsi="Calibri" w:cs="Calibri"/>
      <w:sz w:val="22"/>
      <w:szCs w:val="2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E1B0A"/>
    <w:rPr>
      <w:color w:val="954F72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A6371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unhideWhenUsed/>
    <w:rsid w:val="006A165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character" w:styleId="Zwaar">
    <w:name w:val="Strong"/>
    <w:basedOn w:val="Standaardalinea-lettertype"/>
    <w:uiPriority w:val="22"/>
    <w:qFormat/>
    <w:rsid w:val="009512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mailto:vavomeppel@dcterra.nl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mailto:vavoemmen@dcterra.n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vavoassen@dcterra.nl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vandijk.n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drenthecollege.nl/contact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www.vandijk.n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fo@drenthecollege.nl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e858fd-badb-42ac-b60c-74b8d942dab8" xsi:nil="true"/>
    <lcf76f155ced4ddcb4097134ff3c332f xmlns="49dc3525-77e1-4e40-a5a5-10830dd03de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B91000AAA44AABA0A4B1947D04BA" ma:contentTypeVersion="13" ma:contentTypeDescription="Een nieuw document maken." ma:contentTypeScope="" ma:versionID="94948edff7621b6cb634b7f635776ca8">
  <xsd:schema xmlns:xsd="http://www.w3.org/2001/XMLSchema" xmlns:xs="http://www.w3.org/2001/XMLSchema" xmlns:p="http://schemas.microsoft.com/office/2006/metadata/properties" xmlns:ns2="49dc3525-77e1-4e40-a5a5-10830dd03dee" xmlns:ns3="a1e858fd-badb-42ac-b60c-74b8d942dab8" targetNamespace="http://schemas.microsoft.com/office/2006/metadata/properties" ma:root="true" ma:fieldsID="6684600523ae37f5ae107196def91c55" ns2:_="" ns3:_="">
    <xsd:import namespace="49dc3525-77e1-4e40-a5a5-10830dd03dee"/>
    <xsd:import namespace="a1e858fd-badb-42ac-b60c-74b8d942da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c3525-77e1-4e40-a5a5-10830dd03d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8a80247-2858-4e26-a755-9e2fd72929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e858fd-badb-42ac-b60c-74b8d942dab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1052228-a254-40e7-a267-7a7de21b9242}" ma:internalName="TaxCatchAll" ma:showField="CatchAllData" ma:web="a1e858fd-badb-42ac-b60c-74b8d942da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0C1E2F-7EE4-4167-88BE-C3C4E037B871}">
  <ds:schemaRefs>
    <ds:schemaRef ds:uri="http://schemas.microsoft.com/office/2006/metadata/properties"/>
    <ds:schemaRef ds:uri="http://schemas.microsoft.com/office/infopath/2007/PartnerControls"/>
    <ds:schemaRef ds:uri="a1e858fd-badb-42ac-b60c-74b8d942dab8"/>
    <ds:schemaRef ds:uri="49dc3525-77e1-4e40-a5a5-10830dd03dee"/>
  </ds:schemaRefs>
</ds:datastoreItem>
</file>

<file path=customXml/itemProps2.xml><?xml version="1.0" encoding="utf-8"?>
<ds:datastoreItem xmlns:ds="http://schemas.openxmlformats.org/officeDocument/2006/customXml" ds:itemID="{20A58CA3-14CD-4157-8EC8-19E167C874D4}"/>
</file>

<file path=customXml/itemProps3.xml><?xml version="1.0" encoding="utf-8"?>
<ds:datastoreItem xmlns:ds="http://schemas.openxmlformats.org/officeDocument/2006/customXml" ds:itemID="{4C4BE092-A4D1-4652-A367-BE3166A394E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3F3EAEA-8B23-4B9C-AECB-1FE242E58D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747</Words>
  <Characters>4113</Characters>
  <Application>Microsoft Office Word</Application>
  <DocSecurity>0</DocSecurity>
  <Lines>34</Lines>
  <Paragraphs>9</Paragraphs>
  <ScaleCrop>false</ScaleCrop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Kiers, Harry</dc:creator>
  <cp:keywords/>
  <dc:description/>
  <cp:lastModifiedBy>Marian Knol - Bouwmeester</cp:lastModifiedBy>
  <cp:revision>3</cp:revision>
  <cp:lastPrinted>2022-03-09T07:39:00Z</cp:lastPrinted>
  <dcterms:created xsi:type="dcterms:W3CDTF">2026-06-16T13:12:00Z</dcterms:created>
  <dcterms:modified xsi:type="dcterms:W3CDTF">2026-06-16T13:14:00Z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0x01010055D8B91000AAA44AABA0A4B1947D04BA</vt:lpwstr>
  </property>
  <property fmtid="{D5CDD505-2E9C-101B-9397-08002B2CF9AE}" pid="3" name="docLang">
    <vt:lpwstr>nl</vt:lpwstr>
  </property>
  <property fmtid="{D5CDD505-2E9C-101B-9397-08002B2CF9AE}" pid="4" name="xd_ProgID">
    <vt:lpwstr/>
  </property>
  <property fmtid="{D5CDD505-2E9C-101B-9397-08002B2CF9AE}" pid="5" name="MediaServiceImageTags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